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71156" w14:textId="77777777" w:rsidR="00D22404" w:rsidRPr="00D22404" w:rsidRDefault="00D22404" w:rsidP="00D22404">
      <w:pPr>
        <w:spacing w:before="0" w:after="120" w:line="240" w:lineRule="auto"/>
        <w:rPr>
          <w:rFonts w:ascii="Montserrat" w:hAnsi="Montserrat" w:cstheme="minorHAnsi"/>
          <w:sz w:val="26"/>
          <w:szCs w:val="26"/>
        </w:rPr>
      </w:pPr>
      <w:r w:rsidRPr="00D22404">
        <w:rPr>
          <w:rFonts w:ascii="Montserrat" w:hAnsi="Montserrat"/>
          <w:noProof/>
          <w:sz w:val="20"/>
          <w:szCs w:val="20"/>
        </w:rPr>
        <w:drawing>
          <wp:inline distT="0" distB="0" distL="0" distR="0" wp14:anchorId="1F256F33" wp14:editId="7A27BCE8">
            <wp:extent cx="3868874" cy="7779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688" cy="80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11907" w:type="dxa"/>
        <w:jc w:val="center"/>
        <w:tblLook w:val="04A0" w:firstRow="1" w:lastRow="0" w:firstColumn="1" w:lastColumn="0" w:noHBand="0" w:noVBand="1"/>
      </w:tblPr>
      <w:tblGrid>
        <w:gridCol w:w="11907"/>
      </w:tblGrid>
      <w:tr w:rsidR="00D22404" w:rsidRPr="00D22404" w14:paraId="24AD41C8" w14:textId="77777777" w:rsidTr="00F24B9C">
        <w:trPr>
          <w:jc w:val="center"/>
        </w:trPr>
        <w:tc>
          <w:tcPr>
            <w:tcW w:w="11907" w:type="dxa"/>
            <w:shd w:val="clear" w:color="auto" w:fill="000000" w:themeFill="text1"/>
          </w:tcPr>
          <w:p w14:paraId="5150D2A1" w14:textId="77777777" w:rsidR="00D22404" w:rsidRPr="00D22404" w:rsidRDefault="00D22404" w:rsidP="00F24B9C">
            <w:pPr>
              <w:spacing w:after="120"/>
              <w:rPr>
                <w:rFonts w:ascii="Montserrat" w:hAnsi="Montserrat"/>
                <w:sz w:val="32"/>
                <w:szCs w:val="32"/>
              </w:rPr>
            </w:pPr>
            <w:r w:rsidRPr="00D22404">
              <w:rPr>
                <w:rFonts w:ascii="Montserrat" w:hAnsi="Montserrat"/>
                <w:sz w:val="32"/>
                <w:szCs w:val="32"/>
              </w:rPr>
              <w:t xml:space="preserve">Автономный контроллер со встроенным </w:t>
            </w:r>
            <w:r w:rsidRPr="00D22404">
              <w:rPr>
                <w:rFonts w:ascii="Montserrat" w:hAnsi="Montserrat"/>
                <w:sz w:val="32"/>
                <w:szCs w:val="32"/>
              </w:rPr>
              <w:br/>
              <w:t xml:space="preserve">считывателем карт </w:t>
            </w:r>
            <w:r w:rsidRPr="00D22404">
              <w:rPr>
                <w:rFonts w:ascii="Montserrat" w:hAnsi="Montserrat"/>
                <w:sz w:val="32"/>
                <w:szCs w:val="32"/>
                <w:lang w:val="en-US"/>
              </w:rPr>
              <w:t>EM</w:t>
            </w:r>
            <w:r w:rsidRPr="00D22404">
              <w:rPr>
                <w:rFonts w:ascii="Montserrat" w:hAnsi="Montserrat"/>
                <w:sz w:val="32"/>
                <w:szCs w:val="32"/>
              </w:rPr>
              <w:t xml:space="preserve"> / </w:t>
            </w:r>
            <w:proofErr w:type="spellStart"/>
            <w:r w:rsidRPr="00D22404">
              <w:rPr>
                <w:rFonts w:ascii="Montserrat" w:hAnsi="Montserrat"/>
                <w:sz w:val="32"/>
                <w:szCs w:val="32"/>
                <w:lang w:val="en-US"/>
              </w:rPr>
              <w:t>Mifare</w:t>
            </w:r>
            <w:proofErr w:type="spellEnd"/>
          </w:p>
        </w:tc>
      </w:tr>
    </w:tbl>
    <w:p w14:paraId="06A3268C" w14:textId="77777777" w:rsidR="00D22404" w:rsidRPr="00D22404" w:rsidRDefault="00D22404" w:rsidP="00D22404">
      <w:pPr>
        <w:spacing w:before="120" w:after="120" w:line="240" w:lineRule="auto"/>
        <w:jc w:val="left"/>
        <w:rPr>
          <w:rFonts w:ascii="Montserrat" w:hAnsi="Montserrat" w:cs="Times New Roman"/>
          <w:sz w:val="26"/>
          <w:szCs w:val="26"/>
        </w:rPr>
      </w:pPr>
    </w:p>
    <w:p w14:paraId="3C0A8A59" w14:textId="3E28AA98" w:rsidR="00D22404" w:rsidRDefault="00D22404" w:rsidP="00D22404">
      <w:pPr>
        <w:spacing w:before="120" w:after="120" w:line="240" w:lineRule="auto"/>
        <w:rPr>
          <w:rFonts w:ascii="Montserrat" w:hAnsi="Montserrat" w:cs="Times New Roman"/>
          <w:sz w:val="26"/>
          <w:szCs w:val="26"/>
        </w:rPr>
      </w:pPr>
      <w:r w:rsidRPr="00D22404">
        <w:rPr>
          <w:rFonts w:ascii="Montserrat" w:hAnsi="Montserrat"/>
          <w:noProof/>
          <w:sz w:val="20"/>
          <w:szCs w:val="20"/>
        </w:rPr>
        <w:drawing>
          <wp:anchor distT="0" distB="0" distL="114300" distR="114300" simplePos="0" relativeHeight="251651584" behindDoc="0" locked="0" layoutInCell="1" allowOverlap="1" wp14:anchorId="61871820" wp14:editId="2CA346B6">
            <wp:simplePos x="0" y="0"/>
            <wp:positionH relativeFrom="column">
              <wp:posOffset>2356485</wp:posOffset>
            </wp:positionH>
            <wp:positionV relativeFrom="paragraph">
              <wp:posOffset>4663440</wp:posOffset>
            </wp:positionV>
            <wp:extent cx="1326338" cy="2667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338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404">
        <w:rPr>
          <w:rFonts w:ascii="Montserrat" w:hAnsi="Montserrat" w:cs="Times New Roman"/>
          <w:noProof/>
          <w:sz w:val="26"/>
          <w:szCs w:val="26"/>
          <w:lang w:bidi="ar-SA"/>
        </w:rPr>
        <w:drawing>
          <wp:inline distT="0" distB="0" distL="0" distR="0" wp14:anchorId="48A11AF4" wp14:editId="5C89D388">
            <wp:extent cx="2812041" cy="57340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75" cy="574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256B73" w14:textId="4050BA68" w:rsidR="00560369" w:rsidRPr="00560369" w:rsidRDefault="00560369" w:rsidP="00D22404">
      <w:pPr>
        <w:spacing w:before="120" w:after="120" w:line="240" w:lineRule="auto"/>
        <w:rPr>
          <w:rFonts w:ascii="Montserrat" w:hAnsi="Montserrat" w:cstheme="minorHAnsi"/>
          <w:b/>
          <w:sz w:val="40"/>
          <w:szCs w:val="40"/>
        </w:rPr>
      </w:pPr>
      <w:r w:rsidRPr="00560369">
        <w:rPr>
          <w:rFonts w:ascii="Montserrat" w:hAnsi="Montserrat" w:cstheme="minorHAnsi"/>
          <w:b/>
          <w:sz w:val="40"/>
          <w:szCs w:val="40"/>
        </w:rPr>
        <w:t>SK-CA1000P-EM</w:t>
      </w:r>
    </w:p>
    <w:p w14:paraId="7B6A48BA" w14:textId="0EDC9201" w:rsidR="00D22404" w:rsidRDefault="00D22404" w:rsidP="00D22404">
      <w:pPr>
        <w:spacing w:before="120" w:after="120" w:line="240" w:lineRule="auto"/>
        <w:jc w:val="left"/>
        <w:rPr>
          <w:rFonts w:ascii="Montserrat" w:hAnsi="Montserrat" w:cs="Times New Roman"/>
          <w:sz w:val="16"/>
          <w:szCs w:val="16"/>
        </w:rPr>
      </w:pPr>
    </w:p>
    <w:p w14:paraId="3ED9FAB1" w14:textId="4B733955" w:rsidR="00560369" w:rsidRDefault="00560369" w:rsidP="00D22404">
      <w:pPr>
        <w:spacing w:before="120" w:after="120" w:line="240" w:lineRule="auto"/>
        <w:jc w:val="left"/>
        <w:rPr>
          <w:rFonts w:ascii="Montserrat" w:hAnsi="Montserrat" w:cs="Times New Roman"/>
          <w:sz w:val="16"/>
          <w:szCs w:val="16"/>
        </w:rPr>
      </w:pPr>
    </w:p>
    <w:p w14:paraId="377503F4" w14:textId="77777777" w:rsidR="00D22404" w:rsidRPr="00D22404" w:rsidRDefault="00D22404" w:rsidP="00D22404">
      <w:pPr>
        <w:spacing w:before="0" w:after="120" w:line="240" w:lineRule="auto"/>
        <w:rPr>
          <w:rFonts w:ascii="Montserrat" w:hAnsi="Montserrat" w:cstheme="minorHAnsi"/>
          <w:b/>
          <w:sz w:val="40"/>
          <w:szCs w:val="40"/>
        </w:rPr>
      </w:pPr>
      <w:r w:rsidRPr="00D22404">
        <w:rPr>
          <w:rFonts w:ascii="Montserrat" w:hAnsi="Montserrat" w:cstheme="minorHAnsi"/>
          <w:b/>
          <w:sz w:val="40"/>
          <w:szCs w:val="40"/>
        </w:rPr>
        <w:t>Руководство пользователя</w:t>
      </w:r>
    </w:p>
    <w:p w14:paraId="4C076701" w14:textId="53077996" w:rsidR="00802BC2" w:rsidRPr="00D22404" w:rsidRDefault="00560369" w:rsidP="00560369">
      <w:pPr>
        <w:rPr>
          <w:rFonts w:ascii="Montserrat" w:hAnsi="Montserrat" w:cstheme="minorHAnsi"/>
          <w:sz w:val="40"/>
          <w:szCs w:val="40"/>
        </w:rPr>
      </w:pPr>
      <w:r>
        <w:rPr>
          <w:rFonts w:ascii="Montserrat" w:hAnsi="Montserrat" w:cstheme="minorHAnsi"/>
          <w:sz w:val="40"/>
          <w:szCs w:val="40"/>
        </w:rPr>
        <w:br w:type="page"/>
      </w:r>
    </w:p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0"/>
        <w:gridCol w:w="6479"/>
      </w:tblGrid>
      <w:tr w:rsidR="003A231F" w:rsidRPr="00D22404" w14:paraId="6B786C71" w14:textId="77777777" w:rsidTr="005C2EA4">
        <w:tc>
          <w:tcPr>
            <w:tcW w:w="3410" w:type="dxa"/>
            <w:vMerge w:val="restart"/>
            <w:vAlign w:val="center"/>
          </w:tcPr>
          <w:p w14:paraId="28477C8D" w14:textId="77777777" w:rsidR="003A231F" w:rsidRPr="00D22404" w:rsidRDefault="003A231F" w:rsidP="003A231F">
            <w:pPr>
              <w:widowControl w:val="0"/>
              <w:spacing w:before="0"/>
              <w:rPr>
                <w:rFonts w:ascii="Montserrat" w:hAnsi="Montserrat" w:cstheme="minorHAnsi"/>
                <w:sz w:val="24"/>
                <w:szCs w:val="24"/>
              </w:rPr>
            </w:pPr>
            <w:r w:rsidRPr="00D22404">
              <w:rPr>
                <w:rFonts w:ascii="Montserrat" w:hAnsi="Montserrat" w:cstheme="minorHAnsi"/>
                <w:b/>
                <w:sz w:val="40"/>
                <w:szCs w:val="40"/>
              </w:rPr>
              <w:lastRenderedPageBreak/>
              <w:t>СОДЕРЖАНИЕ</w:t>
            </w:r>
          </w:p>
        </w:tc>
        <w:tc>
          <w:tcPr>
            <w:tcW w:w="6479" w:type="dxa"/>
            <w:tcBorders>
              <w:bottom w:val="single" w:sz="24" w:space="0" w:color="auto"/>
            </w:tcBorders>
          </w:tcPr>
          <w:p w14:paraId="5982014A" w14:textId="77777777" w:rsidR="003A231F" w:rsidRPr="00D22404" w:rsidRDefault="003A231F" w:rsidP="003A231F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</w:tr>
      <w:tr w:rsidR="003A231F" w:rsidRPr="00D22404" w14:paraId="6FF2BB58" w14:textId="77777777" w:rsidTr="005C2EA4">
        <w:tc>
          <w:tcPr>
            <w:tcW w:w="3410" w:type="dxa"/>
            <w:vMerge/>
          </w:tcPr>
          <w:p w14:paraId="05E50EDC" w14:textId="77777777" w:rsidR="003A231F" w:rsidRPr="00D22404" w:rsidRDefault="003A231F" w:rsidP="003A231F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  <w:tc>
          <w:tcPr>
            <w:tcW w:w="6479" w:type="dxa"/>
            <w:tcBorders>
              <w:top w:val="single" w:sz="24" w:space="0" w:color="auto"/>
            </w:tcBorders>
          </w:tcPr>
          <w:p w14:paraId="3F77BF4D" w14:textId="77777777" w:rsidR="003A231F" w:rsidRPr="00D22404" w:rsidRDefault="003A231F" w:rsidP="003A231F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</w:tr>
    </w:tbl>
    <w:p w14:paraId="2361DF7C" w14:textId="77777777" w:rsidR="005C2EA4" w:rsidRPr="00382410" w:rsidRDefault="005C2EA4" w:rsidP="005C2EA4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bookmarkStart w:id="0" w:name="_Hlk180603798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C2EA4" w:rsidRPr="00382410" w14:paraId="22ADFB78" w14:textId="77777777" w:rsidTr="005C2EA4">
        <w:trPr>
          <w:trHeight w:val="1572"/>
        </w:trPr>
        <w:tc>
          <w:tcPr>
            <w:tcW w:w="4927" w:type="dxa"/>
            <w:tcBorders>
              <w:top w:val="nil"/>
              <w:bottom w:val="nil"/>
              <w:right w:val="dashSmallGap" w:sz="12" w:space="0" w:color="auto"/>
            </w:tcBorders>
            <w:vAlign w:val="center"/>
          </w:tcPr>
          <w:p w14:paraId="7CC75D21" w14:textId="77777777" w:rsidR="005C2EA4" w:rsidRPr="00CC5BF6" w:rsidRDefault="005C2EA4" w:rsidP="00F24B9C">
            <w:pPr>
              <w:widowControl w:val="0"/>
              <w:spacing w:before="0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 w:cstheme="minorHAnsi"/>
                <w:b/>
                <w:sz w:val="24"/>
                <w:szCs w:val="24"/>
              </w:rPr>
              <w:t>ОПИСАНИЕ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nil"/>
            </w:tcBorders>
            <w:vAlign w:val="center"/>
          </w:tcPr>
          <w:p w14:paraId="074CA6F7" w14:textId="77777777" w:rsidR="005C2EA4" w:rsidRPr="00CC5BF6" w:rsidRDefault="005C2EA4" w:rsidP="00F24B9C">
            <w:pPr>
              <w:widowControl w:val="0"/>
              <w:spacing w:before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УСТАНОВКА УСТРОЙСТВА</w:t>
            </w:r>
          </w:p>
        </w:tc>
      </w:tr>
      <w:tr w:rsidR="005C2EA4" w:rsidRPr="00382410" w14:paraId="11930347" w14:textId="77777777" w:rsidTr="005C2EA4">
        <w:trPr>
          <w:trHeight w:val="1572"/>
        </w:trPr>
        <w:tc>
          <w:tcPr>
            <w:tcW w:w="4927" w:type="dxa"/>
            <w:tcBorders>
              <w:top w:val="nil"/>
              <w:bottom w:val="dashSmallGap" w:sz="12" w:space="0" w:color="auto"/>
              <w:right w:val="dashSmallGap" w:sz="12" w:space="0" w:color="auto"/>
            </w:tcBorders>
            <w:vAlign w:val="center"/>
          </w:tcPr>
          <w:p w14:paraId="0794E4BE" w14:textId="77777777" w:rsidR="005C2EA4" w:rsidRPr="00CC5BF6" w:rsidRDefault="005C2EA4" w:rsidP="00F24B9C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dashSmallGap" w:sz="12" w:space="0" w:color="auto"/>
            </w:tcBorders>
            <w:vAlign w:val="center"/>
          </w:tcPr>
          <w:p w14:paraId="7617FEB3" w14:textId="77777777" w:rsidR="005C2EA4" w:rsidRPr="00CC5BF6" w:rsidRDefault="005C2EA4" w:rsidP="00F24B9C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3</w:t>
            </w:r>
          </w:p>
        </w:tc>
      </w:tr>
      <w:tr w:rsidR="005C2EA4" w:rsidRPr="00382410" w14:paraId="3F98DA20" w14:textId="77777777" w:rsidTr="005C2EA4">
        <w:trPr>
          <w:trHeight w:val="1572"/>
        </w:trPr>
        <w:tc>
          <w:tcPr>
            <w:tcW w:w="4927" w:type="dxa"/>
            <w:tcBorders>
              <w:top w:val="dashSmallGap" w:sz="12" w:space="0" w:color="auto"/>
              <w:bottom w:val="nil"/>
              <w:right w:val="dashSmallGap" w:sz="12" w:space="0" w:color="auto"/>
            </w:tcBorders>
            <w:vAlign w:val="center"/>
          </w:tcPr>
          <w:p w14:paraId="4FF18426" w14:textId="77777777" w:rsidR="005C2EA4" w:rsidRPr="00CC5BF6" w:rsidRDefault="005C2EA4" w:rsidP="00F24B9C">
            <w:pPr>
              <w:widowControl w:val="0"/>
              <w:spacing w:before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АВТОНОМНЫЙ РЕЖИМ</w:t>
            </w:r>
          </w:p>
        </w:tc>
        <w:tc>
          <w:tcPr>
            <w:tcW w:w="4927" w:type="dxa"/>
            <w:tcBorders>
              <w:top w:val="dashSmallGap" w:sz="12" w:space="0" w:color="auto"/>
              <w:left w:val="dashSmallGap" w:sz="12" w:space="0" w:color="auto"/>
              <w:bottom w:val="nil"/>
            </w:tcBorders>
            <w:vAlign w:val="center"/>
          </w:tcPr>
          <w:p w14:paraId="7F6778F9" w14:textId="77777777" w:rsidR="005C2EA4" w:rsidRPr="00CC5BF6" w:rsidRDefault="005C2EA4" w:rsidP="00F24B9C">
            <w:pPr>
              <w:widowControl w:val="0"/>
              <w:spacing w:before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РЕЖИМ КОНТРОЛЛЕРА</w:t>
            </w:r>
          </w:p>
        </w:tc>
      </w:tr>
      <w:tr w:rsidR="005C2EA4" w:rsidRPr="00382410" w14:paraId="27AA7175" w14:textId="77777777" w:rsidTr="005C2EA4">
        <w:trPr>
          <w:trHeight w:val="1572"/>
        </w:trPr>
        <w:tc>
          <w:tcPr>
            <w:tcW w:w="4927" w:type="dxa"/>
            <w:tcBorders>
              <w:top w:val="nil"/>
              <w:bottom w:val="dashSmallGap" w:sz="12" w:space="0" w:color="auto"/>
              <w:right w:val="dashSmallGap" w:sz="12" w:space="0" w:color="auto"/>
            </w:tcBorders>
            <w:vAlign w:val="center"/>
          </w:tcPr>
          <w:p w14:paraId="65F4C63B" w14:textId="77777777" w:rsidR="005C2EA4" w:rsidRPr="00CC5BF6" w:rsidRDefault="005C2EA4" w:rsidP="00F24B9C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dashSmallGap" w:sz="12" w:space="0" w:color="auto"/>
            </w:tcBorders>
            <w:vAlign w:val="center"/>
          </w:tcPr>
          <w:p w14:paraId="7A659FA5" w14:textId="77777777" w:rsidR="005C2EA4" w:rsidRPr="00CC5BF6" w:rsidRDefault="005C2EA4" w:rsidP="00F24B9C">
            <w:pPr>
              <w:widowControl w:val="0"/>
              <w:spacing w:before="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  <w:r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</w:p>
        </w:tc>
      </w:tr>
      <w:tr w:rsidR="005C2EA4" w:rsidRPr="00CC5BF6" w14:paraId="268F0E3A" w14:textId="77777777" w:rsidTr="005C2EA4">
        <w:trPr>
          <w:trHeight w:val="1572"/>
        </w:trPr>
        <w:tc>
          <w:tcPr>
            <w:tcW w:w="4927" w:type="dxa"/>
            <w:tcBorders>
              <w:top w:val="dashSmallGap" w:sz="12" w:space="0" w:color="auto"/>
              <w:bottom w:val="nil"/>
              <w:right w:val="dashSmallGap" w:sz="12" w:space="0" w:color="auto"/>
            </w:tcBorders>
            <w:vAlign w:val="center"/>
          </w:tcPr>
          <w:p w14:paraId="50CF5A5D" w14:textId="77777777" w:rsidR="005C2EA4" w:rsidRDefault="005C2EA4" w:rsidP="00F24B9C">
            <w:pPr>
              <w:widowControl w:val="0"/>
              <w:spacing w:before="0"/>
              <w:rPr>
                <w:rFonts w:ascii="Montserrat" w:hAnsi="Montserrat" w:cstheme="minorHAnsi"/>
                <w:b/>
                <w:sz w:val="20"/>
                <w:szCs w:val="20"/>
              </w:rPr>
            </w:pPr>
          </w:p>
          <w:p w14:paraId="3DCA78DA" w14:textId="77777777" w:rsidR="005C2EA4" w:rsidRPr="00CC5BF6" w:rsidRDefault="005C2EA4" w:rsidP="00F24B9C">
            <w:pPr>
              <w:widowControl w:val="0"/>
              <w:spacing w:before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РЕЖИМ СЧИТЫВАТЕЛЯ ФОРМАТА</w:t>
            </w: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br/>
              <w:t>WIEGAND</w:t>
            </w:r>
          </w:p>
        </w:tc>
        <w:tc>
          <w:tcPr>
            <w:tcW w:w="4927" w:type="dxa"/>
            <w:tcBorders>
              <w:top w:val="dashSmallGap" w:sz="12" w:space="0" w:color="auto"/>
              <w:left w:val="dashSmallGap" w:sz="12" w:space="0" w:color="auto"/>
              <w:bottom w:val="nil"/>
            </w:tcBorders>
            <w:vAlign w:val="center"/>
          </w:tcPr>
          <w:p w14:paraId="1B8B1F96" w14:textId="77777777" w:rsidR="005C2EA4" w:rsidRDefault="005C2EA4" w:rsidP="00F24B9C">
            <w:pPr>
              <w:widowControl w:val="0"/>
              <w:spacing w:before="0"/>
              <w:rPr>
                <w:rFonts w:ascii="Montserrat" w:hAnsi="Montserrat" w:cstheme="minorHAnsi"/>
                <w:b/>
                <w:sz w:val="24"/>
                <w:szCs w:val="24"/>
              </w:rPr>
            </w:pPr>
          </w:p>
          <w:p w14:paraId="43476F8B" w14:textId="77777777" w:rsidR="005C2EA4" w:rsidRPr="00CC5BF6" w:rsidRDefault="005C2EA4" w:rsidP="00F24B9C">
            <w:pPr>
              <w:widowControl w:val="0"/>
              <w:spacing w:before="0"/>
              <w:rPr>
                <w:rFonts w:ascii="Montserrat" w:hAnsi="Montserrat"/>
                <w:sz w:val="24"/>
                <w:szCs w:val="24"/>
              </w:rPr>
            </w:pPr>
            <w:r w:rsidRPr="00CC5BF6">
              <w:rPr>
                <w:rFonts w:ascii="Montserrat" w:hAnsi="Montserrat" w:cstheme="minorHAnsi"/>
                <w:b/>
                <w:sz w:val="24"/>
                <w:szCs w:val="24"/>
              </w:rPr>
              <w:t>ДОПОЛНИТЕЛЬНЫЕ ВОЗМОЖНОСТИ</w:t>
            </w:r>
          </w:p>
        </w:tc>
      </w:tr>
      <w:tr w:rsidR="005C2EA4" w:rsidRPr="00382410" w14:paraId="292B5528" w14:textId="77777777" w:rsidTr="005C2EA4">
        <w:trPr>
          <w:trHeight w:val="1572"/>
        </w:trPr>
        <w:tc>
          <w:tcPr>
            <w:tcW w:w="4927" w:type="dxa"/>
            <w:tcBorders>
              <w:top w:val="nil"/>
              <w:bottom w:val="dashSmallGap" w:sz="12" w:space="0" w:color="auto"/>
              <w:right w:val="dashSmallGap" w:sz="12" w:space="0" w:color="auto"/>
            </w:tcBorders>
            <w:vAlign w:val="center"/>
          </w:tcPr>
          <w:p w14:paraId="59217BAB" w14:textId="44A202A9" w:rsidR="005C2EA4" w:rsidRPr="00CC5BF6" w:rsidRDefault="005C2EA4" w:rsidP="00F24B9C">
            <w:pPr>
              <w:widowControl w:val="0"/>
              <w:spacing w:before="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  <w:r>
              <w:rPr>
                <w:rFonts w:ascii="Montserrat" w:hAnsi="Montserrat" w:cstheme="minorHAnsi"/>
                <w:b/>
                <w:bCs/>
                <w:sz w:val="56"/>
                <w:szCs w:val="56"/>
              </w:rPr>
              <w:t>3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dashSmallGap" w:sz="12" w:space="0" w:color="auto"/>
            </w:tcBorders>
            <w:vAlign w:val="center"/>
          </w:tcPr>
          <w:p w14:paraId="74923C97" w14:textId="1E24C7EC" w:rsidR="005C2EA4" w:rsidRPr="00CC5BF6" w:rsidRDefault="005C2EA4" w:rsidP="00F24B9C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  <w:r>
              <w:rPr>
                <w:rFonts w:ascii="Montserrat" w:hAnsi="Montserrat" w:cstheme="minorHAnsi"/>
                <w:b/>
                <w:bCs/>
                <w:sz w:val="56"/>
                <w:szCs w:val="56"/>
              </w:rPr>
              <w:t>4</w:t>
            </w:r>
          </w:p>
        </w:tc>
      </w:tr>
      <w:tr w:rsidR="005C2EA4" w:rsidRPr="00382410" w14:paraId="0C7F245D" w14:textId="77777777" w:rsidTr="005C2EA4">
        <w:trPr>
          <w:trHeight w:val="1572"/>
        </w:trPr>
        <w:tc>
          <w:tcPr>
            <w:tcW w:w="4927" w:type="dxa"/>
            <w:tcBorders>
              <w:top w:val="dashSmallGap" w:sz="12" w:space="0" w:color="auto"/>
              <w:bottom w:val="nil"/>
              <w:right w:val="dashSmallGap" w:sz="12" w:space="0" w:color="auto"/>
            </w:tcBorders>
            <w:vAlign w:val="center"/>
          </w:tcPr>
          <w:p w14:paraId="7E6EB35F" w14:textId="77777777" w:rsidR="005C2EA4" w:rsidRPr="009F5617" w:rsidRDefault="005C2EA4" w:rsidP="00F24B9C">
            <w:pPr>
              <w:widowControl w:val="0"/>
              <w:spacing w:before="0"/>
              <w:rPr>
                <w:rFonts w:ascii="Montserrat" w:hAnsi="Montserrat" w:cstheme="minorHAnsi"/>
                <w:sz w:val="24"/>
                <w:szCs w:val="24"/>
              </w:rPr>
            </w:pPr>
            <w:r w:rsidRPr="009F5617">
              <w:rPr>
                <w:rFonts w:ascii="Montserrat" w:hAnsi="Montserrat" w:cstheme="minorHAnsi"/>
                <w:b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927" w:type="dxa"/>
            <w:tcBorders>
              <w:top w:val="dashSmallGap" w:sz="12" w:space="0" w:color="auto"/>
              <w:left w:val="dashSmallGap" w:sz="12" w:space="0" w:color="auto"/>
              <w:bottom w:val="nil"/>
            </w:tcBorders>
            <w:vAlign w:val="center"/>
          </w:tcPr>
          <w:p w14:paraId="77E44D87" w14:textId="77777777" w:rsidR="005C2EA4" w:rsidRPr="00382410" w:rsidRDefault="005C2EA4" w:rsidP="00F24B9C">
            <w:pPr>
              <w:widowControl w:val="0"/>
              <w:spacing w:before="120" w:after="120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5C2EA4" w:rsidRPr="00382410" w14:paraId="2C7B77BC" w14:textId="77777777" w:rsidTr="005C2EA4">
        <w:trPr>
          <w:trHeight w:val="1572"/>
        </w:trPr>
        <w:tc>
          <w:tcPr>
            <w:tcW w:w="4927" w:type="dxa"/>
            <w:tcBorders>
              <w:top w:val="nil"/>
              <w:bottom w:val="nil"/>
              <w:right w:val="dashSmallGap" w:sz="12" w:space="0" w:color="auto"/>
            </w:tcBorders>
            <w:vAlign w:val="center"/>
          </w:tcPr>
          <w:p w14:paraId="04A2C20E" w14:textId="69C80AAF" w:rsidR="005C2EA4" w:rsidRPr="00CC5BF6" w:rsidRDefault="005C2EA4" w:rsidP="00F24B9C">
            <w:pPr>
              <w:widowControl w:val="0"/>
              <w:spacing w:before="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  <w:r w:rsidRPr="00CC5BF6">
              <w:rPr>
                <w:rFonts w:ascii="Montserrat" w:hAnsi="Montserrat" w:cstheme="minorHAnsi"/>
                <w:b/>
                <w:bCs/>
                <w:sz w:val="56"/>
                <w:szCs w:val="56"/>
              </w:rPr>
              <w:t>1</w:t>
            </w:r>
            <w:r>
              <w:rPr>
                <w:rFonts w:ascii="Montserrat" w:hAnsi="Montserrat" w:cstheme="minorHAnsi"/>
                <w:b/>
                <w:bCs/>
                <w:sz w:val="56"/>
                <w:szCs w:val="56"/>
              </w:rPr>
              <w:t>6</w:t>
            </w:r>
          </w:p>
        </w:tc>
        <w:tc>
          <w:tcPr>
            <w:tcW w:w="4927" w:type="dxa"/>
            <w:tcBorders>
              <w:top w:val="nil"/>
              <w:left w:val="dashSmallGap" w:sz="12" w:space="0" w:color="auto"/>
              <w:bottom w:val="nil"/>
            </w:tcBorders>
            <w:vAlign w:val="center"/>
          </w:tcPr>
          <w:p w14:paraId="72FB4463" w14:textId="77777777" w:rsidR="005C2EA4" w:rsidRPr="00CC5BF6" w:rsidRDefault="005C2EA4" w:rsidP="00F24B9C">
            <w:pPr>
              <w:widowControl w:val="0"/>
              <w:spacing w:before="120" w:after="120"/>
              <w:rPr>
                <w:rFonts w:ascii="Montserrat" w:hAnsi="Montserrat" w:cstheme="minorHAnsi"/>
                <w:b/>
                <w:bCs/>
                <w:sz w:val="56"/>
                <w:szCs w:val="56"/>
              </w:rPr>
            </w:pPr>
          </w:p>
        </w:tc>
      </w:tr>
      <w:bookmarkEnd w:id="0"/>
    </w:tbl>
    <w:p w14:paraId="17AD452F" w14:textId="77777777" w:rsidR="005C2EA4" w:rsidRPr="00382410" w:rsidRDefault="005C2EA4" w:rsidP="005C2EA4">
      <w:pPr>
        <w:spacing w:before="0" w:after="0" w:line="240" w:lineRule="auto"/>
        <w:jc w:val="left"/>
        <w:rPr>
          <w:rFonts w:ascii="Montserrat" w:hAnsi="Montserrat"/>
          <w:sz w:val="20"/>
          <w:szCs w:val="20"/>
        </w:rPr>
      </w:pPr>
    </w:p>
    <w:p w14:paraId="4E0A1F05" w14:textId="77777777" w:rsidR="003A231F" w:rsidRPr="00D22404" w:rsidRDefault="003A231F" w:rsidP="003A231F">
      <w:pPr>
        <w:widowControl w:val="0"/>
        <w:spacing w:before="120" w:after="120" w:line="240" w:lineRule="auto"/>
        <w:jc w:val="left"/>
        <w:rPr>
          <w:rFonts w:ascii="Montserrat" w:hAnsi="Montserrat" w:cstheme="minorHAnsi"/>
          <w:sz w:val="24"/>
          <w:szCs w:val="24"/>
        </w:rPr>
      </w:pPr>
    </w:p>
    <w:p w14:paraId="0039D502" w14:textId="77777777" w:rsidR="005875FA" w:rsidRPr="00D22404" w:rsidRDefault="005875FA" w:rsidP="00806A77">
      <w:pPr>
        <w:widowControl w:val="0"/>
        <w:spacing w:before="120" w:after="120"/>
        <w:jc w:val="left"/>
        <w:rPr>
          <w:rFonts w:ascii="Montserrat" w:hAnsi="Montserrat" w:cstheme="minorHAnsi"/>
          <w:sz w:val="24"/>
          <w:szCs w:val="24"/>
        </w:rPr>
        <w:sectPr w:rsidR="005875FA" w:rsidRPr="00D22404" w:rsidSect="00BD34DF"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761"/>
      </w:tblGrid>
      <w:tr w:rsidR="00537D6F" w:rsidRPr="00D22404" w14:paraId="77E5EE2A" w14:textId="77777777" w:rsidTr="00537D6F">
        <w:tc>
          <w:tcPr>
            <w:tcW w:w="2093" w:type="dxa"/>
            <w:vMerge w:val="restart"/>
            <w:vAlign w:val="center"/>
          </w:tcPr>
          <w:p w14:paraId="45AD6493" w14:textId="3A175203" w:rsidR="00537D6F" w:rsidRPr="00D22404" w:rsidRDefault="00D22404" w:rsidP="00537D6F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8"/>
                <w:szCs w:val="28"/>
              </w:rPr>
            </w:pPr>
            <w:r w:rsidRPr="00D22404">
              <w:rPr>
                <w:rFonts w:ascii="Montserrat" w:hAnsi="Montserrat" w:cstheme="minorHAnsi"/>
                <w:b/>
                <w:sz w:val="28"/>
                <w:szCs w:val="28"/>
              </w:rPr>
              <w:lastRenderedPageBreak/>
              <w:t>ОПИСАНИЕ</w:t>
            </w:r>
          </w:p>
        </w:tc>
        <w:tc>
          <w:tcPr>
            <w:tcW w:w="7761" w:type="dxa"/>
            <w:tcBorders>
              <w:bottom w:val="single" w:sz="24" w:space="0" w:color="auto"/>
            </w:tcBorders>
          </w:tcPr>
          <w:p w14:paraId="27F833BF" w14:textId="77777777" w:rsidR="00537D6F" w:rsidRPr="00D22404" w:rsidRDefault="00537D6F" w:rsidP="00E950C4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</w:tr>
      <w:tr w:rsidR="00537D6F" w:rsidRPr="00D22404" w14:paraId="2AD1EBBD" w14:textId="77777777" w:rsidTr="00537D6F">
        <w:tc>
          <w:tcPr>
            <w:tcW w:w="2093" w:type="dxa"/>
            <w:vMerge/>
          </w:tcPr>
          <w:p w14:paraId="4AEEC1E9" w14:textId="77777777" w:rsidR="00537D6F" w:rsidRPr="00D22404" w:rsidRDefault="00537D6F" w:rsidP="00E950C4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  <w:tc>
          <w:tcPr>
            <w:tcW w:w="7761" w:type="dxa"/>
            <w:tcBorders>
              <w:top w:val="single" w:sz="24" w:space="0" w:color="auto"/>
            </w:tcBorders>
          </w:tcPr>
          <w:p w14:paraId="4491DCD7" w14:textId="77777777" w:rsidR="00537D6F" w:rsidRPr="00D22404" w:rsidRDefault="00537D6F" w:rsidP="00E950C4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</w:tr>
    </w:tbl>
    <w:p w14:paraId="1B2FEA54" w14:textId="01BFF2BA" w:rsidR="00D22404" w:rsidRPr="007A71BC" w:rsidRDefault="00D22404" w:rsidP="00D22404">
      <w:pPr>
        <w:widowControl w:val="0"/>
        <w:spacing w:before="0" w:after="0" w:line="24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Автономный контроллер</w:t>
      </w:r>
      <w:r w:rsidRPr="007A71BC">
        <w:rPr>
          <w:rFonts w:ascii="Montserrat" w:hAnsi="Montserrat"/>
          <w:sz w:val="20"/>
          <w:szCs w:val="20"/>
        </w:rPr>
        <w:t xml:space="preserve"> со встроенным считывателем карт представляет собой многофункциональное устройство управления доступом для одной двери. </w:t>
      </w:r>
      <w:r w:rsidRPr="00D22404">
        <w:rPr>
          <w:rFonts w:ascii="Montserrat" w:hAnsi="Montserrat"/>
          <w:sz w:val="20"/>
          <w:szCs w:val="20"/>
        </w:rPr>
        <w:t>Также в комплект устройств входит небольшой инфракрасный пульт дистанционного управления, это делает процесс управления очень удобным для пользователя.</w:t>
      </w:r>
      <w:r>
        <w:rPr>
          <w:rFonts w:ascii="Montserrat" w:hAnsi="Montserrat"/>
          <w:sz w:val="20"/>
          <w:szCs w:val="20"/>
        </w:rPr>
        <w:t xml:space="preserve"> Его </w:t>
      </w:r>
      <w:r w:rsidRPr="007A71BC">
        <w:rPr>
          <w:rFonts w:ascii="Montserrat" w:hAnsi="Montserrat"/>
          <w:sz w:val="20"/>
          <w:szCs w:val="20"/>
        </w:rPr>
        <w:t>также мож</w:t>
      </w:r>
      <w:r>
        <w:rPr>
          <w:rFonts w:ascii="Montserrat" w:hAnsi="Montserrat"/>
          <w:sz w:val="20"/>
          <w:szCs w:val="20"/>
        </w:rPr>
        <w:t>но</w:t>
      </w:r>
      <w:r w:rsidRPr="007A71BC">
        <w:rPr>
          <w:rFonts w:ascii="Montserrat" w:hAnsi="Montserrat"/>
          <w:sz w:val="20"/>
          <w:szCs w:val="20"/>
        </w:rPr>
        <w:t xml:space="preserve"> использоваться как стандартный считыватель с выходом </w:t>
      </w:r>
      <w:r w:rsidRPr="007A71BC">
        <w:rPr>
          <w:rFonts w:ascii="Montserrat" w:hAnsi="Montserrat"/>
          <w:sz w:val="20"/>
          <w:szCs w:val="20"/>
          <w:lang w:val="en-US"/>
        </w:rPr>
        <w:t>Wiegand</w:t>
      </w:r>
      <w:r w:rsidRPr="007A71BC">
        <w:rPr>
          <w:rFonts w:ascii="Montserrat" w:hAnsi="Montserrat"/>
          <w:sz w:val="20"/>
          <w:szCs w:val="20"/>
        </w:rPr>
        <w:t xml:space="preserve">. </w:t>
      </w:r>
      <w:r>
        <w:rPr>
          <w:rFonts w:ascii="Montserrat" w:hAnsi="Montserrat"/>
          <w:sz w:val="20"/>
          <w:szCs w:val="20"/>
        </w:rPr>
        <w:t>Контроллер</w:t>
      </w:r>
      <w:r w:rsidRPr="007A71BC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 xml:space="preserve">имеет </w:t>
      </w:r>
      <w:r w:rsidRPr="007A71BC">
        <w:rPr>
          <w:rFonts w:ascii="Montserrat" w:hAnsi="Montserrat"/>
          <w:sz w:val="20"/>
          <w:szCs w:val="20"/>
        </w:rPr>
        <w:t>защит</w:t>
      </w:r>
      <w:r>
        <w:rPr>
          <w:rFonts w:ascii="Montserrat" w:hAnsi="Montserrat"/>
          <w:sz w:val="20"/>
          <w:szCs w:val="20"/>
        </w:rPr>
        <w:t>у класса</w:t>
      </w:r>
      <w:r w:rsidRPr="007A71BC">
        <w:rPr>
          <w:rFonts w:ascii="Montserrat" w:hAnsi="Montserrat"/>
          <w:sz w:val="20"/>
          <w:szCs w:val="20"/>
        </w:rPr>
        <w:t xml:space="preserve"> </w:t>
      </w:r>
      <w:r w:rsidRPr="007A71BC">
        <w:rPr>
          <w:rFonts w:ascii="Montserrat" w:hAnsi="Montserrat"/>
          <w:sz w:val="20"/>
          <w:szCs w:val="20"/>
          <w:lang w:val="en-US"/>
        </w:rPr>
        <w:t>IP</w:t>
      </w:r>
      <w:r w:rsidRPr="007A71BC">
        <w:rPr>
          <w:rFonts w:ascii="Montserrat" w:hAnsi="Montserrat"/>
          <w:sz w:val="20"/>
          <w:szCs w:val="20"/>
        </w:rPr>
        <w:t>66</w:t>
      </w:r>
      <w:r>
        <w:rPr>
          <w:rFonts w:ascii="Montserrat" w:hAnsi="Montserrat"/>
          <w:sz w:val="20"/>
          <w:szCs w:val="20"/>
        </w:rPr>
        <w:t xml:space="preserve"> и </w:t>
      </w:r>
      <w:r w:rsidRPr="007A71BC">
        <w:rPr>
          <w:rFonts w:ascii="Montserrat" w:hAnsi="Montserrat"/>
          <w:sz w:val="20"/>
          <w:szCs w:val="20"/>
        </w:rPr>
        <w:t>может использоваться как внутри помещения, так и с наружи.</w:t>
      </w:r>
    </w:p>
    <w:p w14:paraId="183D4BC5" w14:textId="77777777" w:rsidR="00D22404" w:rsidRPr="007A71BC" w:rsidRDefault="00D22404" w:rsidP="00D22404">
      <w:pPr>
        <w:widowControl w:val="0"/>
        <w:spacing w:before="120" w:line="240" w:lineRule="auto"/>
        <w:jc w:val="both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Устройство поддерживает профили до 1000 пользователей (ПИН-код или Карта доступа). Встроенный считыватель карт совместим с картами, брелоками и другими идентификаторами формата EM 125 кГц</w:t>
      </w:r>
      <w:r>
        <w:rPr>
          <w:rFonts w:ascii="Montserrat" w:hAnsi="Montserrat"/>
          <w:sz w:val="20"/>
          <w:szCs w:val="20"/>
        </w:rPr>
        <w:t xml:space="preserve"> и </w:t>
      </w:r>
      <w:proofErr w:type="spellStart"/>
      <w:r>
        <w:rPr>
          <w:rFonts w:ascii="Montserrat" w:hAnsi="Montserrat"/>
          <w:sz w:val="20"/>
          <w:szCs w:val="20"/>
          <w:lang w:val="en-US"/>
        </w:rPr>
        <w:t>Mifare</w:t>
      </w:r>
      <w:proofErr w:type="spellEnd"/>
      <w:r w:rsidRPr="00B209E1">
        <w:rPr>
          <w:rFonts w:ascii="Montserrat" w:hAnsi="Montserrat"/>
          <w:sz w:val="20"/>
          <w:szCs w:val="20"/>
        </w:rPr>
        <w:t xml:space="preserve"> </w:t>
      </w:r>
      <w:r w:rsidRPr="007A71BC">
        <w:rPr>
          <w:rFonts w:ascii="Montserrat" w:hAnsi="Montserrat"/>
          <w:sz w:val="20"/>
          <w:szCs w:val="20"/>
        </w:rPr>
        <w:t>1</w:t>
      </w:r>
      <w:r w:rsidRPr="00B209E1">
        <w:rPr>
          <w:rFonts w:ascii="Montserrat" w:hAnsi="Montserrat"/>
          <w:sz w:val="20"/>
          <w:szCs w:val="20"/>
        </w:rPr>
        <w:t>3,</w:t>
      </w:r>
      <w:r w:rsidRPr="007A71BC">
        <w:rPr>
          <w:rFonts w:ascii="Montserrat" w:hAnsi="Montserrat"/>
          <w:sz w:val="20"/>
          <w:szCs w:val="20"/>
        </w:rPr>
        <w:t>5 </w:t>
      </w:r>
      <w:proofErr w:type="spellStart"/>
      <w:r>
        <w:rPr>
          <w:rFonts w:ascii="Montserrat" w:hAnsi="Montserrat"/>
          <w:sz w:val="20"/>
          <w:szCs w:val="20"/>
        </w:rPr>
        <w:t>м</w:t>
      </w:r>
      <w:r w:rsidRPr="007A71BC">
        <w:rPr>
          <w:rFonts w:ascii="Montserrat" w:hAnsi="Montserrat"/>
          <w:sz w:val="20"/>
          <w:szCs w:val="20"/>
        </w:rPr>
        <w:t>Гц</w:t>
      </w:r>
      <w:proofErr w:type="spellEnd"/>
      <w:r w:rsidRPr="007A71BC">
        <w:rPr>
          <w:rFonts w:ascii="Montserrat" w:hAnsi="Montserrat"/>
          <w:sz w:val="20"/>
          <w:szCs w:val="20"/>
        </w:rPr>
        <w:t>.</w:t>
      </w:r>
    </w:p>
    <w:p w14:paraId="2F84909B" w14:textId="4CDB2C65" w:rsidR="00802BC2" w:rsidRPr="00D22404" w:rsidRDefault="00D22404" w:rsidP="00E950C4">
      <w:pPr>
        <w:widowControl w:val="0"/>
        <w:spacing w:before="240" w:after="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D22404">
        <w:rPr>
          <w:rFonts w:ascii="Montserrat" w:hAnsi="Montserrat" w:cstheme="minorHAnsi"/>
          <w:b/>
          <w:sz w:val="24"/>
          <w:szCs w:val="24"/>
        </w:rPr>
        <w:t>Особенности</w:t>
      </w:r>
      <w:r w:rsidR="00802BC2" w:rsidRPr="00D22404">
        <w:rPr>
          <w:rFonts w:ascii="Montserrat" w:hAnsi="Montserrat" w:cstheme="minorHAnsi"/>
          <w:b/>
          <w:sz w:val="24"/>
          <w:szCs w:val="24"/>
        </w:rPr>
        <w:t xml:space="preserve"> устройства</w:t>
      </w:r>
    </w:p>
    <w:p w14:paraId="0BAC5AC9" w14:textId="0DFAF0F6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 xml:space="preserve">Водонепроницаемая конструкция, </w:t>
      </w:r>
      <w:r w:rsidR="0025667F">
        <w:rPr>
          <w:rFonts w:ascii="Montserrat" w:hAnsi="Montserrat" w:cstheme="minorHAnsi"/>
          <w:sz w:val="20"/>
          <w:szCs w:val="20"/>
        </w:rPr>
        <w:t xml:space="preserve">класс </w:t>
      </w:r>
      <w:r w:rsidRPr="00D22404">
        <w:rPr>
          <w:rFonts w:ascii="Montserrat" w:hAnsi="Montserrat" w:cstheme="minorHAnsi"/>
          <w:sz w:val="20"/>
          <w:szCs w:val="20"/>
        </w:rPr>
        <w:t>защиты IP66</w:t>
      </w:r>
    </w:p>
    <w:p w14:paraId="20C9D7FF" w14:textId="12001D06" w:rsidR="0025667F" w:rsidRDefault="0025667F" w:rsidP="0025667F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25667F">
        <w:rPr>
          <w:rFonts w:ascii="Montserrat" w:hAnsi="Montserrat" w:cstheme="minorHAnsi"/>
          <w:sz w:val="20"/>
          <w:szCs w:val="20"/>
        </w:rPr>
        <w:t>Поддержка работы со всеми типами электрозамков</w:t>
      </w:r>
    </w:p>
    <w:p w14:paraId="2966370A" w14:textId="322E1540" w:rsidR="0025667F" w:rsidRPr="0025667F" w:rsidRDefault="0025667F" w:rsidP="0025667F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 w:cstheme="minorHAnsi"/>
          <w:sz w:val="20"/>
          <w:szCs w:val="20"/>
        </w:rPr>
        <w:t>Удобный ИК пульт дистанционного управления</w:t>
      </w:r>
    </w:p>
    <w:p w14:paraId="7A700DCD" w14:textId="27B32E63" w:rsidR="0025667F" w:rsidRPr="0025667F" w:rsidRDefault="0025667F" w:rsidP="0025667F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25667F">
        <w:rPr>
          <w:rFonts w:ascii="Montserrat" w:hAnsi="Montserrat" w:cstheme="minorHAnsi"/>
          <w:sz w:val="20"/>
          <w:szCs w:val="20"/>
        </w:rPr>
        <w:t>Поддержка до 1000 пользователей</w:t>
      </w:r>
    </w:p>
    <w:p w14:paraId="2B304EF9" w14:textId="77777777" w:rsidR="0025667F" w:rsidRPr="0025667F" w:rsidRDefault="0025667F" w:rsidP="0025667F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25667F">
        <w:rPr>
          <w:rFonts w:ascii="Montserrat" w:hAnsi="Montserrat" w:cstheme="minorHAnsi"/>
          <w:sz w:val="20"/>
          <w:szCs w:val="20"/>
        </w:rPr>
        <w:t>Поддержка копирования базы данных на другой контроллер</w:t>
      </w:r>
    </w:p>
    <w:p w14:paraId="6F943298" w14:textId="77777777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 xml:space="preserve">Чтение карт EM 125 кГц / </w:t>
      </w:r>
      <w:proofErr w:type="spellStart"/>
      <w:r w:rsidRPr="00D22404">
        <w:rPr>
          <w:rFonts w:ascii="Montserrat" w:hAnsi="Montserrat" w:cstheme="minorHAnsi"/>
          <w:sz w:val="20"/>
          <w:szCs w:val="20"/>
        </w:rPr>
        <w:t>Mifare</w:t>
      </w:r>
      <w:proofErr w:type="spellEnd"/>
      <w:r w:rsidRPr="00D22404">
        <w:rPr>
          <w:rFonts w:ascii="Montserrat" w:hAnsi="Montserrat" w:cstheme="minorHAnsi"/>
          <w:sz w:val="20"/>
          <w:szCs w:val="20"/>
        </w:rPr>
        <w:t xml:space="preserve"> 13,56 МГц</w:t>
      </w:r>
    </w:p>
    <w:p w14:paraId="2365E908" w14:textId="218AB29B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 xml:space="preserve">Ввод / вывод </w:t>
      </w:r>
      <w:proofErr w:type="spellStart"/>
      <w:r w:rsidRPr="00D22404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D22404">
        <w:rPr>
          <w:rFonts w:ascii="Montserrat" w:hAnsi="Montserrat" w:cstheme="minorHAnsi"/>
          <w:sz w:val="20"/>
          <w:szCs w:val="20"/>
        </w:rPr>
        <w:t xml:space="preserve"> 26-44 бит</w:t>
      </w:r>
    </w:p>
    <w:p w14:paraId="17A99C78" w14:textId="257C47D4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 xml:space="preserve">Может использоваться в качестве считывателя </w:t>
      </w:r>
      <w:r w:rsidR="0025667F">
        <w:rPr>
          <w:rFonts w:ascii="Montserrat" w:hAnsi="Montserrat" w:cstheme="minorHAnsi"/>
          <w:sz w:val="20"/>
          <w:szCs w:val="20"/>
        </w:rPr>
        <w:t>формата</w:t>
      </w:r>
      <w:r w:rsidRPr="00D22404">
        <w:rPr>
          <w:rFonts w:ascii="Montserrat" w:hAnsi="Montserrat" w:cstheme="minorHAnsi"/>
          <w:sz w:val="20"/>
          <w:szCs w:val="20"/>
        </w:rPr>
        <w:t xml:space="preserve"> </w:t>
      </w:r>
      <w:proofErr w:type="spellStart"/>
      <w:r w:rsidRPr="00D22404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D22404">
        <w:rPr>
          <w:rFonts w:ascii="Montserrat" w:hAnsi="Montserrat" w:cstheme="minorHAnsi"/>
          <w:sz w:val="20"/>
          <w:szCs w:val="20"/>
        </w:rPr>
        <w:t xml:space="preserve"> со светодиодной индикацией и звуковым сигналом</w:t>
      </w:r>
    </w:p>
    <w:p w14:paraId="60E462C9" w14:textId="77777777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>Возможность ввода карт списком</w:t>
      </w:r>
    </w:p>
    <w:p w14:paraId="34AEA5E4" w14:textId="77777777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>Трехцветная светодиодная индикация состояния</w:t>
      </w:r>
    </w:p>
    <w:p w14:paraId="2B1EF2BF" w14:textId="74867056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 xml:space="preserve">Встроенная звуковая / светодиодная система </w:t>
      </w:r>
      <w:r w:rsidR="0025667F">
        <w:rPr>
          <w:rFonts w:ascii="Montserrat" w:hAnsi="Montserrat" w:cstheme="minorHAnsi"/>
          <w:sz w:val="20"/>
          <w:szCs w:val="20"/>
        </w:rPr>
        <w:t>сигнализации</w:t>
      </w:r>
    </w:p>
    <w:p w14:paraId="5D5357D6" w14:textId="77777777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>Импульсный режим, триггерный режим реле</w:t>
      </w:r>
    </w:p>
    <w:p w14:paraId="615D8D66" w14:textId="77777777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>Возможность добавить и использовать 4-6-значный ПИН-код с ИК-пульта дистанционного управления</w:t>
      </w:r>
    </w:p>
    <w:p w14:paraId="78F88EA4" w14:textId="77777777" w:rsidR="0025667F" w:rsidRPr="0025667F" w:rsidRDefault="0025667F" w:rsidP="0025667F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25667F">
        <w:rPr>
          <w:rFonts w:ascii="Montserrat" w:hAnsi="Montserrat" w:cstheme="minorHAnsi"/>
          <w:sz w:val="20"/>
          <w:szCs w:val="20"/>
        </w:rPr>
        <w:t>Поддержка работы в режиме шлюза</w:t>
      </w:r>
    </w:p>
    <w:p w14:paraId="1469073F" w14:textId="77777777" w:rsidR="0025667F" w:rsidRPr="0025667F" w:rsidRDefault="0025667F" w:rsidP="0025667F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25667F">
        <w:rPr>
          <w:rFonts w:ascii="Montserrat" w:hAnsi="Montserrat" w:cstheme="minorHAnsi"/>
          <w:sz w:val="20"/>
          <w:szCs w:val="20"/>
        </w:rPr>
        <w:t>Фотодатчик вскрытия корпуса</w:t>
      </w:r>
    </w:p>
    <w:p w14:paraId="6314C6F6" w14:textId="77777777" w:rsidR="59096F8A" w:rsidRPr="00D22404" w:rsidRDefault="59096F8A" w:rsidP="00E950C4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22404">
        <w:rPr>
          <w:rFonts w:ascii="Montserrat" w:hAnsi="Montserrat" w:cstheme="minorHAnsi"/>
          <w:sz w:val="20"/>
          <w:szCs w:val="20"/>
        </w:rPr>
        <w:t>Устойчивость к низким температурам (-40°C)</w:t>
      </w:r>
    </w:p>
    <w:p w14:paraId="2F21AFEC" w14:textId="77777777" w:rsidR="00802BC2" w:rsidRPr="0025667F" w:rsidRDefault="59096F8A" w:rsidP="00E950C4">
      <w:pPr>
        <w:widowControl w:val="0"/>
        <w:spacing w:before="240" w:after="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25667F">
        <w:rPr>
          <w:rFonts w:ascii="Montserrat" w:hAnsi="Montserrat" w:cstheme="minorHAnsi"/>
          <w:b/>
          <w:sz w:val="24"/>
          <w:szCs w:val="24"/>
        </w:rPr>
        <w:t>Технические данные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="00802BC2" w:rsidRPr="00D22404" w14:paraId="0936AAA2" w14:textId="77777777" w:rsidTr="002E67FD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A66C16F" w14:textId="05979D6C" w:rsidR="00802BC2" w:rsidRPr="0025667F" w:rsidRDefault="0025667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Количество</w:t>
            </w:r>
            <w:r w:rsidR="00802BC2" w:rsidRPr="0025667F">
              <w:rPr>
                <w:rFonts w:ascii="Montserrat" w:hAnsi="Montserrat" w:cstheme="minorHAnsi"/>
                <w:b/>
                <w:sz w:val="20"/>
                <w:szCs w:val="20"/>
              </w:rPr>
              <w:t xml:space="preserve"> пользовател</w:t>
            </w: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3178ADB" w14:textId="5913CD9A" w:rsidR="00802BC2" w:rsidRPr="0025667F" w:rsidRDefault="0025667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1000</w:t>
            </w:r>
          </w:p>
        </w:tc>
      </w:tr>
      <w:tr w:rsidR="00802BC2" w:rsidRPr="00D22404" w14:paraId="6D779082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5E451B6" w14:textId="759A7D8D" w:rsidR="0025667F" w:rsidRPr="0025667F" w:rsidRDefault="0025667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Обычные пользователи</w:t>
            </w:r>
          </w:p>
          <w:p w14:paraId="113CCFBD" w14:textId="6AC65629" w:rsidR="00802BC2" w:rsidRPr="0025667F" w:rsidRDefault="00802BC2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Пользователи с функцией подачи сигнала тревоги «Паника»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B9A3067" w14:textId="2F1CB127" w:rsidR="00802BC2" w:rsidRPr="0025667F" w:rsidRDefault="0025667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987</w:t>
            </w:r>
          </w:p>
          <w:p w14:paraId="64FA32B1" w14:textId="553FAA58" w:rsidR="0025667F" w:rsidRPr="0025667F" w:rsidRDefault="0025667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2</w:t>
            </w:r>
          </w:p>
        </w:tc>
      </w:tr>
      <w:tr w:rsidR="00802BC2" w:rsidRPr="00D22404" w14:paraId="01748F6A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EEFADC2" w14:textId="77777777" w:rsidR="00802BC2" w:rsidRPr="0025667F" w:rsidRDefault="00802BC2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Пользователи-посетители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BE9BFEB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10</w:t>
            </w:r>
          </w:p>
        </w:tc>
      </w:tr>
      <w:tr w:rsidR="00802BC2" w:rsidRPr="00D22404" w14:paraId="32824995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FAE7E7E" w14:textId="77777777" w:rsidR="00802BC2" w:rsidRPr="0025667F" w:rsidRDefault="00802BC2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Авторизованные пользователи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4378F54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1</w:t>
            </w:r>
          </w:p>
        </w:tc>
      </w:tr>
      <w:tr w:rsidR="00802BC2" w:rsidRPr="00D22404" w14:paraId="69CD7EA0" w14:textId="77777777" w:rsidTr="002E67FD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B4D9838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Рабочее напряжение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AD573EF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9-18 В пост.</w:t>
            </w:r>
          </w:p>
        </w:tc>
      </w:tr>
      <w:tr w:rsidR="00802BC2" w:rsidRPr="00D22404" w14:paraId="49AD7700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B7FA20F" w14:textId="77777777" w:rsidR="00802BC2" w:rsidRPr="0025667F" w:rsidRDefault="414FD795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Ток в режиме ожидания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A78DC70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&lt; 35 мА</w:t>
            </w:r>
          </w:p>
        </w:tc>
      </w:tr>
      <w:tr w:rsidR="00802BC2" w:rsidRPr="00D22404" w14:paraId="1F951C92" w14:textId="77777777" w:rsidTr="002E67FD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EBB0B53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Чтение бесконтактных карт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8AE3E35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 xml:space="preserve">EM + </w:t>
            </w:r>
            <w:proofErr w:type="spellStart"/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Mifare</w:t>
            </w:r>
            <w:proofErr w:type="spellEnd"/>
          </w:p>
        </w:tc>
      </w:tr>
      <w:tr w:rsidR="00802BC2" w:rsidRPr="00D22404" w14:paraId="0A42F2EF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675D20D" w14:textId="3D45C247" w:rsidR="00802BC2" w:rsidRPr="0025667F" w:rsidRDefault="0025667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</w:rPr>
              <w:t>Рабочая частота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107FB5C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125 кГц и 13,56 МГц</w:t>
            </w:r>
          </w:p>
        </w:tc>
      </w:tr>
      <w:tr w:rsidR="00802BC2" w:rsidRPr="00D22404" w14:paraId="4CF14750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56E6DA0" w14:textId="77777777" w:rsidR="00802BC2" w:rsidRPr="0025667F" w:rsidRDefault="00802BC2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Расстояние считывания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87072CF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2-6 см</w:t>
            </w:r>
          </w:p>
        </w:tc>
      </w:tr>
      <w:tr w:rsidR="00802BC2" w:rsidRPr="00D22404" w14:paraId="37564422" w14:textId="77777777" w:rsidTr="002E67FD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F49B947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Разъемы для подключения проводов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A55C43E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 xml:space="preserve">Релейный выход, кнопка выхода, разъем тревог, дверной контакт, ввода / вывода данных </w:t>
            </w:r>
            <w:proofErr w:type="spellStart"/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Wiegand</w:t>
            </w:r>
            <w:proofErr w:type="spellEnd"/>
          </w:p>
        </w:tc>
      </w:tr>
      <w:tr w:rsidR="00802BC2" w:rsidRPr="00D22404" w14:paraId="161006AC" w14:textId="77777777" w:rsidTr="002E67FD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3809C61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Реле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7FBE869" w14:textId="77777777" w:rsidR="00802BC2" w:rsidRPr="0025667F" w:rsidRDefault="00802BC2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Одно (НР, НЗ, общий)</w:t>
            </w:r>
          </w:p>
        </w:tc>
      </w:tr>
      <w:tr w:rsidR="00802BC2" w:rsidRPr="00D22404" w14:paraId="4C08638E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FDCB824" w14:textId="77777777" w:rsidR="00802BC2" w:rsidRPr="0025667F" w:rsidRDefault="008432C4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Регулировка времени открытия / активации реле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1913E1B" w14:textId="77777777" w:rsidR="00802BC2" w:rsidRPr="0025667F" w:rsidRDefault="008432C4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От 0 до 99 секунд (по умолчанию: 5 секунд)</w:t>
            </w:r>
          </w:p>
        </w:tc>
      </w:tr>
      <w:tr w:rsidR="00802BC2" w:rsidRPr="00D22404" w14:paraId="04113006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1ED8B0E" w14:textId="55EE0A8D" w:rsidR="00802BC2" w:rsidRDefault="0025667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Коммутируемый ток реле</w:t>
            </w:r>
            <w:r w:rsidRPr="0025667F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="008432C4" w:rsidRPr="0025667F">
              <w:rPr>
                <w:rFonts w:ascii="Montserrat" w:hAnsi="Montserrat" w:cstheme="minorHAnsi"/>
                <w:sz w:val="20"/>
                <w:szCs w:val="20"/>
              </w:rPr>
              <w:t>замка</w:t>
            </w:r>
          </w:p>
          <w:p w14:paraId="78E01EF1" w14:textId="4837806B" w:rsidR="0025667F" w:rsidRPr="0025667F" w:rsidRDefault="0025667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Коммутируемый ток выходом тревоги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F2CE875" w14:textId="77777777" w:rsidR="00802BC2" w:rsidRDefault="008432C4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Максимум 2 А</w:t>
            </w:r>
          </w:p>
          <w:p w14:paraId="490FF405" w14:textId="748917CD" w:rsidR="0025667F" w:rsidRPr="0025667F" w:rsidRDefault="0025667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 xml:space="preserve">Максимум </w:t>
            </w:r>
            <w:r>
              <w:rPr>
                <w:rFonts w:ascii="Montserrat" w:hAnsi="Montserrat" w:cstheme="minorHAnsi"/>
                <w:sz w:val="20"/>
                <w:szCs w:val="20"/>
                <w:lang w:val="en-US"/>
              </w:rPr>
              <w:t>1</w:t>
            </w:r>
            <w:r w:rsidRPr="0025667F">
              <w:rPr>
                <w:rFonts w:ascii="Montserrat" w:hAnsi="Montserrat" w:cstheme="minorHAnsi"/>
                <w:sz w:val="20"/>
                <w:szCs w:val="20"/>
              </w:rPr>
              <w:t> А</w:t>
            </w:r>
          </w:p>
        </w:tc>
      </w:tr>
      <w:tr w:rsidR="00802BC2" w:rsidRPr="00D22404" w14:paraId="74DD1FB2" w14:textId="77777777" w:rsidTr="002E67FD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26BFF3E" w14:textId="77777777" w:rsidR="00802BC2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 xml:space="preserve">Интерфейс </w:t>
            </w:r>
            <w:proofErr w:type="spellStart"/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Wiegand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42BB5AE" w14:textId="5AB203DD" w:rsidR="00AC56BF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 xml:space="preserve">Ввод / вывод </w:t>
            </w:r>
            <w:proofErr w:type="spellStart"/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Wiegand</w:t>
            </w:r>
            <w:proofErr w:type="spellEnd"/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 xml:space="preserve"> 26-44 бита</w:t>
            </w:r>
          </w:p>
          <w:p w14:paraId="3BE5AAFA" w14:textId="77777777" w:rsidR="00802BC2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(</w:t>
            </w:r>
            <w:r w:rsidR="001A7444" w:rsidRPr="0025667F">
              <w:rPr>
                <w:rFonts w:ascii="Montserrat" w:hAnsi="Montserrat" w:cstheme="minorHAnsi"/>
                <w:sz w:val="20"/>
                <w:szCs w:val="20"/>
              </w:rPr>
              <w:t xml:space="preserve">заводская </w:t>
            </w:r>
            <w:r w:rsidRPr="0025667F">
              <w:rPr>
                <w:rFonts w:ascii="Montserrat" w:hAnsi="Montserrat" w:cstheme="minorHAnsi"/>
                <w:sz w:val="20"/>
                <w:szCs w:val="20"/>
              </w:rPr>
              <w:t xml:space="preserve">настройка по умолчанию: сигналы </w:t>
            </w:r>
            <w:proofErr w:type="spellStart"/>
            <w:r w:rsidRPr="0025667F">
              <w:rPr>
                <w:rFonts w:ascii="Montserrat" w:hAnsi="Montserrat" w:cstheme="minorHAnsi"/>
                <w:sz w:val="20"/>
                <w:szCs w:val="20"/>
              </w:rPr>
              <w:t>Виганда</w:t>
            </w:r>
            <w:proofErr w:type="spellEnd"/>
            <w:r w:rsidRPr="0025667F">
              <w:rPr>
                <w:rFonts w:ascii="Montserrat" w:hAnsi="Montserrat" w:cstheme="minorHAnsi"/>
                <w:sz w:val="20"/>
                <w:szCs w:val="20"/>
              </w:rPr>
              <w:t xml:space="preserve"> 26 бит)</w:t>
            </w:r>
          </w:p>
        </w:tc>
      </w:tr>
      <w:tr w:rsidR="008432C4" w:rsidRPr="00D22404" w14:paraId="7E44EC06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215D890" w14:textId="77777777" w:rsidR="008432C4" w:rsidRPr="0025667F" w:rsidRDefault="008432C4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lastRenderedPageBreak/>
              <w:t>Формат ПИН-кода на выходе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B21F18A" w14:textId="77777777" w:rsidR="008432C4" w:rsidRPr="0025667F" w:rsidRDefault="008432C4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 xml:space="preserve"> 4 бита, 8 бит (ASCII), 10 цифр виртуального номера</w:t>
            </w:r>
          </w:p>
          <w:p w14:paraId="603C242E" w14:textId="77777777" w:rsidR="008432C4" w:rsidRPr="0025667F" w:rsidRDefault="008432C4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(</w:t>
            </w:r>
            <w:r w:rsidR="001A7444" w:rsidRPr="0025667F">
              <w:rPr>
                <w:rFonts w:ascii="Montserrat" w:hAnsi="Montserrat" w:cstheme="minorHAnsi"/>
                <w:sz w:val="20"/>
                <w:szCs w:val="20"/>
              </w:rPr>
              <w:t>заводская</w:t>
            </w:r>
            <w:r w:rsidRPr="0025667F">
              <w:rPr>
                <w:rFonts w:ascii="Montserrat" w:hAnsi="Montserrat" w:cstheme="minorHAnsi"/>
                <w:sz w:val="20"/>
                <w:szCs w:val="20"/>
              </w:rPr>
              <w:t xml:space="preserve"> настройка по умолчанию: 4 бита)</w:t>
            </w:r>
          </w:p>
        </w:tc>
      </w:tr>
      <w:tr w:rsidR="008432C4" w:rsidRPr="00D22404" w14:paraId="199AC50A" w14:textId="77777777" w:rsidTr="002E67FD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51F90ED" w14:textId="77777777" w:rsidR="008432C4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Климатические характеристики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707998F" w14:textId="5C92FBD1" w:rsidR="008432C4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Соответствует классу защиты IP66</w:t>
            </w:r>
          </w:p>
        </w:tc>
      </w:tr>
      <w:tr w:rsidR="008432C4" w:rsidRPr="00D22404" w14:paraId="2FB00B45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185CC0D" w14:textId="77777777" w:rsidR="008432C4" w:rsidRPr="0025667F" w:rsidRDefault="00AC56B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Температура эксплуатации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4F1EA22" w14:textId="4A0D1449" w:rsidR="008432C4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От -40ºC до +60ºC</w:t>
            </w:r>
          </w:p>
        </w:tc>
      </w:tr>
      <w:tr w:rsidR="00AC56BF" w:rsidRPr="00D22404" w14:paraId="4396C702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FAD25A5" w14:textId="77777777" w:rsidR="00AC56BF" w:rsidRPr="0025667F" w:rsidRDefault="00AC56B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 xml:space="preserve"> Влажность при эксплуатации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089DAAD" w14:textId="77777777" w:rsidR="00AC56BF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0-98% относительной влажности</w:t>
            </w:r>
          </w:p>
        </w:tc>
      </w:tr>
      <w:tr w:rsidR="00AC56BF" w:rsidRPr="00D22404" w14:paraId="4A8DACD1" w14:textId="77777777" w:rsidTr="002E67FD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A5D7F5B" w14:textId="77777777" w:rsidR="00AC56BF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Физические характеристики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FEB8D04" w14:textId="5AB9EAD1" w:rsidR="00AC56BF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b/>
                <w:sz w:val="20"/>
                <w:szCs w:val="20"/>
              </w:rPr>
              <w:t>Корпус из ABS-пластика</w:t>
            </w:r>
          </w:p>
        </w:tc>
      </w:tr>
      <w:tr w:rsidR="00AC56BF" w:rsidRPr="00D22404" w14:paraId="1673627D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82BAA03" w14:textId="77777777" w:rsidR="00AC56BF" w:rsidRPr="0025667F" w:rsidRDefault="00AC56B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Цвет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E2617FE" w14:textId="2C80CAB7" w:rsidR="00AC56BF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Черный</w:t>
            </w:r>
          </w:p>
        </w:tc>
      </w:tr>
      <w:tr w:rsidR="00AC56BF" w:rsidRPr="00D22404" w14:paraId="2274768B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3960896" w14:textId="77777777" w:rsidR="00AC56BF" w:rsidRPr="0025667F" w:rsidRDefault="00AC56B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Габаритные размеры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DD43EA8" w14:textId="5AAD9AC7" w:rsidR="00AC56BF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(Д</w:t>
            </w:r>
            <w:r w:rsidR="00BF7B91" w:rsidRPr="0025667F">
              <w:rPr>
                <w:rFonts w:ascii="Montserrat" w:hAnsi="Montserrat" w:cstheme="minorHAnsi"/>
                <w:sz w:val="20"/>
                <w:szCs w:val="20"/>
              </w:rPr>
              <w:t> </w:t>
            </w:r>
            <w:r w:rsidRPr="0025667F">
              <w:rPr>
                <w:rFonts w:ascii="Montserrat" w:hAnsi="Montserrat" w:cstheme="minorHAnsi"/>
                <w:sz w:val="20"/>
                <w:szCs w:val="20"/>
              </w:rPr>
              <w:t>х</w:t>
            </w:r>
            <w:r w:rsidR="00BF7B91" w:rsidRPr="0025667F">
              <w:rPr>
                <w:rFonts w:ascii="Montserrat" w:hAnsi="Montserrat" w:cstheme="minorHAnsi"/>
                <w:sz w:val="20"/>
                <w:szCs w:val="20"/>
              </w:rPr>
              <w:t> </w:t>
            </w:r>
            <w:r w:rsidRPr="0025667F">
              <w:rPr>
                <w:rFonts w:ascii="Montserrat" w:hAnsi="Montserrat" w:cstheme="minorHAnsi"/>
                <w:sz w:val="20"/>
                <w:szCs w:val="20"/>
              </w:rPr>
              <w:t>Ш</w:t>
            </w:r>
            <w:r w:rsidR="00BF7B91" w:rsidRPr="0025667F">
              <w:rPr>
                <w:rFonts w:ascii="Montserrat" w:hAnsi="Montserrat" w:cstheme="minorHAnsi"/>
                <w:sz w:val="20"/>
                <w:szCs w:val="20"/>
              </w:rPr>
              <w:t> </w:t>
            </w:r>
            <w:r w:rsidRPr="0025667F">
              <w:rPr>
                <w:rFonts w:ascii="Montserrat" w:hAnsi="Montserrat" w:cstheme="minorHAnsi"/>
                <w:sz w:val="20"/>
                <w:szCs w:val="20"/>
              </w:rPr>
              <w:t>х</w:t>
            </w:r>
            <w:r w:rsidR="00BF7B91" w:rsidRPr="0025667F">
              <w:rPr>
                <w:rFonts w:ascii="Montserrat" w:hAnsi="Montserrat" w:cstheme="minorHAnsi"/>
                <w:sz w:val="20"/>
                <w:szCs w:val="20"/>
              </w:rPr>
              <w:t> </w:t>
            </w:r>
            <w:r w:rsidRPr="0025667F">
              <w:rPr>
                <w:rFonts w:ascii="Montserrat" w:hAnsi="Montserrat" w:cstheme="minorHAnsi"/>
                <w:sz w:val="20"/>
                <w:szCs w:val="20"/>
              </w:rPr>
              <w:t>Г): 103 х 48 х 20 мм</w:t>
            </w:r>
          </w:p>
        </w:tc>
      </w:tr>
      <w:tr w:rsidR="00AC56BF" w:rsidRPr="00D22404" w14:paraId="4979D788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8F47F38" w14:textId="77777777" w:rsidR="00AC56BF" w:rsidRPr="0025667F" w:rsidRDefault="00AC56B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Масса устройства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6C1878D" w14:textId="4154FC97" w:rsidR="00AC56BF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 xml:space="preserve"> 125 г</w:t>
            </w:r>
          </w:p>
        </w:tc>
      </w:tr>
      <w:tr w:rsidR="00AC56BF" w:rsidRPr="00D22404" w14:paraId="595D4BFE" w14:textId="77777777" w:rsidTr="002E67FD">
        <w:trPr>
          <w:trHeight w:val="20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24E55CB" w14:textId="77777777" w:rsidR="00AC56BF" w:rsidRPr="0025667F" w:rsidRDefault="00AC56BF" w:rsidP="00E950C4">
            <w:pPr>
              <w:widowControl w:val="0"/>
              <w:spacing w:before="0" w:after="0" w:line="240" w:lineRule="auto"/>
              <w:ind w:left="27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>Масса устройства в упаковке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23E4155" w14:textId="551B8A08" w:rsidR="00AC56BF" w:rsidRPr="0025667F" w:rsidRDefault="00AC56BF" w:rsidP="00E950C4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5667F">
              <w:rPr>
                <w:rFonts w:ascii="Montserrat" w:hAnsi="Montserrat" w:cstheme="minorHAnsi"/>
                <w:sz w:val="20"/>
                <w:szCs w:val="20"/>
              </w:rPr>
              <w:t xml:space="preserve"> 185 г</w:t>
            </w:r>
          </w:p>
        </w:tc>
      </w:tr>
    </w:tbl>
    <w:p w14:paraId="6B3941B0" w14:textId="77777777" w:rsidR="00802BC2" w:rsidRPr="00D22404" w:rsidRDefault="00802BC2" w:rsidP="00E950C4">
      <w:pPr>
        <w:widowControl w:val="0"/>
        <w:spacing w:before="240" w:after="0" w:line="240" w:lineRule="auto"/>
        <w:jc w:val="left"/>
        <w:rPr>
          <w:rFonts w:ascii="Montserrat" w:hAnsi="Montserrat" w:cstheme="minorHAnsi"/>
          <w:b/>
          <w:sz w:val="28"/>
          <w:szCs w:val="28"/>
        </w:rPr>
      </w:pPr>
      <w:r w:rsidRPr="00D22404">
        <w:rPr>
          <w:rFonts w:ascii="Montserrat" w:hAnsi="Montserrat" w:cstheme="minorHAnsi"/>
          <w:b/>
          <w:sz w:val="28"/>
          <w:szCs w:val="28"/>
        </w:rPr>
        <w:t>Комплект поставки</w:t>
      </w:r>
    </w:p>
    <w:p w14:paraId="620D5147" w14:textId="77777777" w:rsidR="00D22404" w:rsidRPr="00D22404" w:rsidRDefault="00D22404" w:rsidP="00806A77">
      <w:pPr>
        <w:widowControl w:val="0"/>
        <w:spacing w:before="120" w:after="120" w:line="240" w:lineRule="auto"/>
        <w:rPr>
          <w:rFonts w:ascii="Montserrat" w:hAnsi="Montserrat" w:cstheme="minorHAnsi"/>
          <w:noProof/>
          <w:sz w:val="24"/>
          <w:szCs w:val="24"/>
          <w:lang w:bidi="ar-SA"/>
        </w:rPr>
      </w:pPr>
    </w:p>
    <w:p w14:paraId="0E99E4CB" w14:textId="0858F3E2" w:rsidR="00566F24" w:rsidRPr="00D22404" w:rsidRDefault="00D22404" w:rsidP="00806A77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  <w:r w:rsidRPr="00D22404">
        <w:rPr>
          <w:rFonts w:ascii="Montserrat" w:hAnsi="Montserrat" w:cstheme="minorHAnsi"/>
          <w:noProof/>
          <w:sz w:val="24"/>
          <w:szCs w:val="24"/>
        </w:rPr>
        <w:drawing>
          <wp:inline distT="0" distB="0" distL="0" distR="0" wp14:anchorId="294FEF01" wp14:editId="6D60094E">
            <wp:extent cx="1343025" cy="278145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49754" cy="279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3613" w:rsidRPr="00D22404">
        <w:rPr>
          <w:rFonts w:ascii="Montserrat" w:hAnsi="Montserrat" w:cstheme="minorHAnsi"/>
          <w:noProof/>
          <w:sz w:val="24"/>
          <w:szCs w:val="24"/>
          <w:lang w:bidi="ar-SA"/>
        </w:rPr>
        <w:drawing>
          <wp:inline distT="0" distB="0" distL="0" distR="0" wp14:anchorId="5AA4CB6A" wp14:editId="7CB974B9">
            <wp:extent cx="3623301" cy="2812415"/>
            <wp:effectExtent l="0" t="0" r="0" b="0"/>
            <wp:docPr id="1" name="Рисунок 0" descr="新S1-X, S2-X, S6-X说明书 20240419 стр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S1-X, S2-X, S6-X说明书 20240419 стр 2.png"/>
                    <pic:cNvPicPr/>
                  </pic:nvPicPr>
                  <pic:blipFill rotWithShape="1">
                    <a:blip r:embed="rId14" cstate="print"/>
                    <a:srcRect l="28006"/>
                    <a:stretch/>
                  </pic:blipFill>
                  <pic:spPr bwMode="auto">
                    <a:xfrm>
                      <a:off x="0" y="0"/>
                      <a:ext cx="3649426" cy="2832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EAE9EE" w14:textId="77777777" w:rsidR="00214684" w:rsidRPr="00D22404" w:rsidRDefault="00214684" w:rsidP="00806A77">
      <w:pPr>
        <w:widowControl w:val="0"/>
        <w:spacing w:before="120" w:after="120" w:line="240" w:lineRule="auto"/>
        <w:jc w:val="left"/>
        <w:rPr>
          <w:rFonts w:ascii="Montserrat" w:hAnsi="Montserrat" w:cstheme="minorHAnsi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210"/>
      </w:tblGrid>
      <w:tr w:rsidR="00E950C4" w:rsidRPr="00D22404" w14:paraId="33CCAA92" w14:textId="77777777" w:rsidTr="00214684">
        <w:trPr>
          <w:trHeight w:val="20"/>
        </w:trPr>
        <w:tc>
          <w:tcPr>
            <w:tcW w:w="4644" w:type="dxa"/>
            <w:vMerge w:val="restart"/>
            <w:vAlign w:val="center"/>
          </w:tcPr>
          <w:p w14:paraId="0F1D336B" w14:textId="77777777" w:rsidR="00E950C4" w:rsidRPr="00940893" w:rsidRDefault="00E950C4" w:rsidP="00214684">
            <w:pPr>
              <w:pageBreakBefore/>
              <w:widowControl w:val="0"/>
              <w:spacing w:before="0"/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 w:rsidRPr="00940893">
              <w:rPr>
                <w:rFonts w:ascii="Montserrat" w:hAnsi="Montserrat" w:cstheme="minorHAnsi"/>
                <w:b/>
                <w:sz w:val="28"/>
                <w:szCs w:val="28"/>
              </w:rPr>
              <w:lastRenderedPageBreak/>
              <w:t>УСТАНОВКА УСТРОЙСТВА</w:t>
            </w:r>
          </w:p>
        </w:tc>
        <w:tc>
          <w:tcPr>
            <w:tcW w:w="5210" w:type="dxa"/>
            <w:tcBorders>
              <w:bottom w:val="single" w:sz="24" w:space="0" w:color="auto"/>
            </w:tcBorders>
          </w:tcPr>
          <w:p w14:paraId="6E4A4F2F" w14:textId="77777777" w:rsidR="00E950C4" w:rsidRPr="00D22404" w:rsidRDefault="00E950C4" w:rsidP="00214684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</w:tr>
      <w:tr w:rsidR="00E950C4" w:rsidRPr="00D22404" w14:paraId="12F305AA" w14:textId="77777777" w:rsidTr="00214684">
        <w:trPr>
          <w:trHeight w:val="20"/>
        </w:trPr>
        <w:tc>
          <w:tcPr>
            <w:tcW w:w="4644" w:type="dxa"/>
            <w:vMerge/>
          </w:tcPr>
          <w:p w14:paraId="4DB87D7A" w14:textId="77777777" w:rsidR="00E950C4" w:rsidRPr="00D22404" w:rsidRDefault="00E950C4" w:rsidP="00214684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24" w:space="0" w:color="auto"/>
            </w:tcBorders>
          </w:tcPr>
          <w:p w14:paraId="39B29460" w14:textId="77777777" w:rsidR="00E950C4" w:rsidRPr="00D22404" w:rsidRDefault="00E950C4" w:rsidP="00214684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</w:tr>
    </w:tbl>
    <w:p w14:paraId="2660DFDC" w14:textId="77777777" w:rsidR="00940893" w:rsidRPr="007A71BC" w:rsidRDefault="00940893" w:rsidP="00940893">
      <w:pPr>
        <w:pStyle w:val="a3"/>
        <w:widowControl w:val="0"/>
        <w:numPr>
          <w:ilvl w:val="0"/>
          <w:numId w:val="18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Снимите заднюю стенку устройства.</w:t>
      </w:r>
    </w:p>
    <w:p w14:paraId="6D78B6F0" w14:textId="77777777" w:rsidR="00940893" w:rsidRPr="007A71BC" w:rsidRDefault="00940893" w:rsidP="00940893">
      <w:pPr>
        <w:pStyle w:val="a3"/>
        <w:widowControl w:val="0"/>
        <w:numPr>
          <w:ilvl w:val="0"/>
          <w:numId w:val="18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Просверлите в стене 2 отверстия для винтов (A и C) и одно отверстие для кабеля.</w:t>
      </w:r>
    </w:p>
    <w:p w14:paraId="4B0F01FC" w14:textId="77777777" w:rsidR="00940893" w:rsidRPr="007A71BC" w:rsidRDefault="00940893" w:rsidP="00940893">
      <w:pPr>
        <w:pStyle w:val="a3"/>
        <w:widowControl w:val="0"/>
        <w:numPr>
          <w:ilvl w:val="0"/>
          <w:numId w:val="18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Заделайте резиновые заглушки (входят в комплект поставки) в отверстия (A и C).</w:t>
      </w:r>
    </w:p>
    <w:p w14:paraId="19CBF07F" w14:textId="77777777" w:rsidR="00940893" w:rsidRPr="007A71BC" w:rsidRDefault="00940893" w:rsidP="00940893">
      <w:pPr>
        <w:pStyle w:val="a3"/>
        <w:widowControl w:val="0"/>
        <w:numPr>
          <w:ilvl w:val="0"/>
          <w:numId w:val="18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Аккуратно закрепите заднюю стенку устройства на стене с помощью 2 винтов с плоскими головками).</w:t>
      </w:r>
    </w:p>
    <w:p w14:paraId="3FD60AB5" w14:textId="77777777" w:rsidR="00940893" w:rsidRDefault="00940893" w:rsidP="00940893">
      <w:pPr>
        <w:pStyle w:val="a3"/>
        <w:widowControl w:val="0"/>
        <w:numPr>
          <w:ilvl w:val="0"/>
          <w:numId w:val="18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Пропустите кабель через отверстие для кабеля (B).</w:t>
      </w:r>
    </w:p>
    <w:p w14:paraId="1165A20A" w14:textId="77777777" w:rsidR="00940893" w:rsidRDefault="00940893" w:rsidP="00940893">
      <w:pPr>
        <w:pStyle w:val="a3"/>
        <w:widowControl w:val="0"/>
        <w:numPr>
          <w:ilvl w:val="0"/>
          <w:numId w:val="18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A60C22">
        <w:rPr>
          <w:rFonts w:ascii="Montserrat" w:hAnsi="Montserrat"/>
          <w:sz w:val="20"/>
          <w:szCs w:val="20"/>
        </w:rPr>
        <w:t>Прикрепите устройство к его задней крышке.</w:t>
      </w:r>
    </w:p>
    <w:p w14:paraId="69A24A6A" w14:textId="6AE638CC" w:rsidR="00F2602B" w:rsidRPr="00D22404" w:rsidRDefault="00940893" w:rsidP="002E67FD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  <w:r w:rsidRPr="00BF01B1">
        <w:rPr>
          <w:rFonts w:ascii="Montserrat" w:hAnsi="Montserrat"/>
          <w:noProof/>
          <w:sz w:val="12"/>
          <w:szCs w:val="12"/>
          <w:lang w:val="en-US"/>
        </w:rPr>
        <w:drawing>
          <wp:inline distT="0" distB="0" distL="0" distR="0" wp14:anchorId="1D1DE8BE" wp14:editId="1F76739A">
            <wp:extent cx="2650004" cy="218364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911" cy="228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DBE0B" w14:textId="77777777" w:rsidR="00802BC2" w:rsidRPr="00940893" w:rsidRDefault="00802BC2" w:rsidP="00DE4FC1">
      <w:pPr>
        <w:widowControl w:val="0"/>
        <w:spacing w:before="240" w:after="0" w:line="240" w:lineRule="auto"/>
        <w:jc w:val="left"/>
        <w:rPr>
          <w:rFonts w:ascii="Montserrat" w:hAnsi="Montserrat" w:cstheme="minorHAnsi"/>
          <w:sz w:val="24"/>
          <w:szCs w:val="24"/>
        </w:rPr>
      </w:pPr>
      <w:r w:rsidRPr="00940893">
        <w:rPr>
          <w:rFonts w:ascii="Montserrat" w:hAnsi="Montserrat" w:cstheme="minorHAnsi"/>
          <w:b/>
          <w:sz w:val="24"/>
          <w:szCs w:val="24"/>
        </w:rPr>
        <w:t>Назначение контактов</w:t>
      </w:r>
    </w:p>
    <w:tbl>
      <w:tblPr>
        <w:tblW w:w="963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5670"/>
      </w:tblGrid>
      <w:tr w:rsidR="00191346" w:rsidRPr="00D22404" w14:paraId="1B8C4172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440774D" w14:textId="4361EC06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4"/>
                <w:szCs w:val="24"/>
              </w:rPr>
            </w:pPr>
            <w:r w:rsidRPr="007A71BC">
              <w:rPr>
                <w:rFonts w:ascii="Montserrat" w:hAnsi="Montserrat"/>
                <w:b/>
                <w:bCs/>
                <w:sz w:val="20"/>
                <w:szCs w:val="20"/>
              </w:rPr>
              <w:t>Цвет провода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82D8D81" w14:textId="40CA3C11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Контакт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69A611B" w14:textId="28C201EE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4"/>
                <w:szCs w:val="24"/>
              </w:rPr>
            </w:pPr>
            <w:r w:rsidRPr="007A71BC">
              <w:rPr>
                <w:rFonts w:ascii="Montserrat" w:hAnsi="Montserrat"/>
                <w:b/>
                <w:bCs/>
                <w:sz w:val="20"/>
                <w:szCs w:val="20"/>
              </w:rPr>
              <w:t>Назначение</w:t>
            </w:r>
          </w:p>
        </w:tc>
      </w:tr>
      <w:tr w:rsidR="00191346" w:rsidRPr="00D22404" w14:paraId="0F5C1004" w14:textId="77777777" w:rsidTr="00677CC7">
        <w:trPr>
          <w:trHeight w:val="20"/>
        </w:trPr>
        <w:tc>
          <w:tcPr>
            <w:tcW w:w="9639" w:type="dxa"/>
            <w:gridSpan w:val="3"/>
            <w:shd w:val="clear" w:color="auto" w:fill="EFEFEF"/>
            <w:tcMar>
              <w:left w:w="85" w:type="dxa"/>
              <w:right w:w="85" w:type="dxa"/>
            </w:tcMar>
            <w:vAlign w:val="center"/>
          </w:tcPr>
          <w:p w14:paraId="6EB776F9" w14:textId="2735519B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Основные контакты для автономного режима</w:t>
            </w:r>
          </w:p>
        </w:tc>
      </w:tr>
      <w:tr w:rsidR="00191346" w:rsidRPr="00D22404" w14:paraId="329CF028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9DF301C" w14:textId="653452F8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Красный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2458706" w14:textId="2F6EA459" w:rsidR="00191346" w:rsidRPr="00191346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191346">
              <w:rPr>
                <w:rFonts w:ascii="Montserrat" w:hAnsi="Montserrat"/>
                <w:sz w:val="20"/>
                <w:szCs w:val="20"/>
                <w:lang w:val="en-US"/>
              </w:rPr>
              <w:t>DC+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059DDC1" w14:textId="1E480D91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 xml:space="preserve">Вход питания </w:t>
            </w:r>
            <w:r>
              <w:rPr>
                <w:rFonts w:ascii="Montserrat" w:hAnsi="Montserrat"/>
                <w:sz w:val="20"/>
                <w:szCs w:val="20"/>
              </w:rPr>
              <w:t>9</w:t>
            </w:r>
            <w:r w:rsidRPr="007A71BC">
              <w:rPr>
                <w:rFonts w:ascii="Montserrat" w:hAnsi="Montserrat"/>
                <w:sz w:val="20"/>
                <w:szCs w:val="20"/>
              </w:rPr>
              <w:t>-</w:t>
            </w:r>
            <w:r>
              <w:rPr>
                <w:rFonts w:ascii="Montserrat" w:hAnsi="Montserrat"/>
                <w:sz w:val="20"/>
                <w:szCs w:val="20"/>
              </w:rPr>
              <w:t>1</w:t>
            </w:r>
            <w:r w:rsidRPr="007A71BC">
              <w:rPr>
                <w:rFonts w:ascii="Montserrat" w:hAnsi="Montserrat"/>
                <w:sz w:val="20"/>
                <w:szCs w:val="20"/>
              </w:rPr>
              <w:t>8 В </w:t>
            </w:r>
            <w:r w:rsidRPr="007A71BC">
              <w:rPr>
                <w:rFonts w:ascii="Montserrat" w:hAnsi="Montserrat"/>
                <w:sz w:val="20"/>
                <w:szCs w:val="20"/>
                <w:lang w:val="en-US"/>
              </w:rPr>
              <w:t>DC</w:t>
            </w:r>
          </w:p>
        </w:tc>
      </w:tr>
      <w:tr w:rsidR="00191346" w:rsidRPr="00D22404" w14:paraId="37D7EB3F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9B60D77" w14:textId="3F3BE785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Черный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82F6D63" w14:textId="0BCEBC40" w:rsidR="00191346" w:rsidRPr="00191346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191346">
              <w:rPr>
                <w:rFonts w:ascii="Montserrat" w:hAnsi="Montserrat"/>
                <w:sz w:val="20"/>
                <w:szCs w:val="20"/>
                <w:lang w:val="en-US"/>
              </w:rPr>
              <w:t>GND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E846306" w14:textId="6C63A357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</w:rPr>
              <w:t>Общий, о</w:t>
            </w:r>
            <w:r w:rsidRPr="00382410">
              <w:rPr>
                <w:rFonts w:ascii="Montserrat" w:hAnsi="Montserrat"/>
                <w:sz w:val="20"/>
                <w:szCs w:val="20"/>
              </w:rPr>
              <w:t>трицательный контакт входа питания</w:t>
            </w:r>
          </w:p>
        </w:tc>
      </w:tr>
      <w:tr w:rsidR="00191346" w:rsidRPr="00D22404" w14:paraId="6923DCB6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1689258" w14:textId="18244FF7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</w:rPr>
              <w:t>Синий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3C33E97" w14:textId="13428C7C" w:rsidR="00191346" w:rsidRPr="00191346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191346">
              <w:rPr>
                <w:rFonts w:ascii="Montserrat" w:hAnsi="Montserrat"/>
                <w:sz w:val="20"/>
                <w:szCs w:val="20"/>
                <w:lang w:val="en-US"/>
              </w:rPr>
              <w:t>NO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445142E" w14:textId="52BAECF5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Нормально-разомкнутый контакт реле</w:t>
            </w:r>
          </w:p>
        </w:tc>
      </w:tr>
      <w:tr w:rsidR="00191346" w:rsidRPr="00D22404" w14:paraId="30984578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FD70E35" w14:textId="62317942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</w:rPr>
              <w:t>Фиолетовый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848C3CC" w14:textId="3A6A396C" w:rsidR="00191346" w:rsidRPr="00191346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191346">
              <w:rPr>
                <w:rFonts w:ascii="Montserrat" w:hAnsi="Montserrat"/>
                <w:sz w:val="20"/>
                <w:szCs w:val="20"/>
                <w:lang w:val="en-US"/>
              </w:rPr>
              <w:t>COM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A8C39F5" w14:textId="15C0E151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Общий контакт реле</w:t>
            </w:r>
          </w:p>
        </w:tc>
      </w:tr>
      <w:tr w:rsidR="00191346" w:rsidRPr="00D22404" w14:paraId="569B0732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CADE1C9" w14:textId="7E52C1E5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</w:rPr>
              <w:t>Оранжевый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5BBCA04" w14:textId="46A3B7A1" w:rsidR="00191346" w:rsidRPr="00191346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191346">
              <w:rPr>
                <w:rFonts w:ascii="Montserrat" w:hAnsi="Montserrat"/>
                <w:sz w:val="20"/>
                <w:szCs w:val="20"/>
                <w:lang w:val="en-US"/>
              </w:rPr>
              <w:t>NC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041C7CE" w14:textId="5304C0C8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Нормально-замкнутый контакт реле</w:t>
            </w:r>
          </w:p>
        </w:tc>
      </w:tr>
      <w:tr w:rsidR="00191346" w:rsidRPr="00D22404" w14:paraId="6F047447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46FEF72" w14:textId="455D836C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Желтый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5419992" w14:textId="7F2C208E" w:rsidR="00191346" w:rsidRPr="00191346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191346">
              <w:rPr>
                <w:rFonts w:ascii="Montserrat" w:hAnsi="Montserrat"/>
                <w:sz w:val="20"/>
                <w:szCs w:val="20"/>
                <w:lang w:val="en-US"/>
              </w:rPr>
              <w:t>OPEN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0AD2F82" w14:textId="5BDDF193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</w:rPr>
              <w:t>Вход к</w:t>
            </w:r>
            <w:r w:rsidRPr="00382410">
              <w:rPr>
                <w:rFonts w:ascii="Montserrat" w:hAnsi="Montserrat"/>
                <w:sz w:val="20"/>
                <w:szCs w:val="20"/>
              </w:rPr>
              <w:t>нопк</w:t>
            </w:r>
            <w:r>
              <w:rPr>
                <w:rFonts w:ascii="Montserrat" w:hAnsi="Montserrat"/>
                <w:sz w:val="20"/>
                <w:szCs w:val="20"/>
              </w:rPr>
              <w:t>и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 xml:space="preserve">запроса на </w:t>
            </w:r>
            <w:r w:rsidRPr="00382410">
              <w:rPr>
                <w:rFonts w:ascii="Montserrat" w:hAnsi="Montserrat"/>
                <w:sz w:val="20"/>
                <w:szCs w:val="20"/>
              </w:rPr>
              <w:t>выход</w:t>
            </w:r>
          </w:p>
        </w:tc>
      </w:tr>
      <w:tr w:rsidR="00191346" w:rsidRPr="00D22404" w14:paraId="197B3274" w14:textId="77777777" w:rsidTr="005E4DF1">
        <w:trPr>
          <w:trHeight w:val="20"/>
        </w:trPr>
        <w:tc>
          <w:tcPr>
            <w:tcW w:w="9639" w:type="dxa"/>
            <w:gridSpan w:val="3"/>
            <w:shd w:val="clear" w:color="auto" w:fill="EFEFEF"/>
            <w:tcMar>
              <w:left w:w="85" w:type="dxa"/>
              <w:right w:w="85" w:type="dxa"/>
            </w:tcMar>
            <w:vAlign w:val="center"/>
          </w:tcPr>
          <w:p w14:paraId="09D3B2B3" w14:textId="6CC0C18F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Интерфейс </w:t>
            </w:r>
            <w:r>
              <w:rPr>
                <w:rFonts w:ascii="Montserrat" w:hAnsi="Montserrat"/>
                <w:sz w:val="20"/>
                <w:szCs w:val="20"/>
                <w:lang w:val="en-US"/>
              </w:rPr>
              <w:t>Wiegand</w:t>
            </w:r>
          </w:p>
        </w:tc>
      </w:tr>
      <w:tr w:rsidR="00191346" w:rsidRPr="00D22404" w14:paraId="1360AE9C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64B532D" w14:textId="31257762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Зеленый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2C2A051" w14:textId="106CAF3D" w:rsidR="00191346" w:rsidRPr="00191346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>
              <w:rPr>
                <w:rFonts w:ascii="Montserrat" w:hAnsi="Montserrat"/>
                <w:sz w:val="20"/>
                <w:szCs w:val="20"/>
                <w:lang w:val="en-US"/>
              </w:rPr>
              <w:t>D0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F8D1B64" w14:textId="6395203D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 xml:space="preserve">Вход/выход </w:t>
            </w:r>
            <w:proofErr w:type="spellStart"/>
            <w:r w:rsidRPr="007A71BC">
              <w:rPr>
                <w:rFonts w:ascii="Montserrat" w:hAnsi="Montserrat"/>
                <w:sz w:val="20"/>
                <w:szCs w:val="20"/>
              </w:rPr>
              <w:t>Wiegand</w:t>
            </w:r>
            <w:proofErr w:type="spellEnd"/>
            <w:r w:rsidRPr="007A71BC">
              <w:rPr>
                <w:rFonts w:ascii="Montserrat" w:hAnsi="Montserrat"/>
                <w:sz w:val="20"/>
                <w:szCs w:val="20"/>
              </w:rPr>
              <w:t xml:space="preserve"> Данные 0</w:t>
            </w:r>
          </w:p>
        </w:tc>
      </w:tr>
      <w:tr w:rsidR="00191346" w:rsidRPr="00D22404" w14:paraId="7FDC0793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1ACCE8A" w14:textId="3991A216" w:rsidR="00191346" w:rsidRPr="007A71BC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Белый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D7C3C41" w14:textId="68AE62D7" w:rsidR="00191346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191346">
              <w:rPr>
                <w:rFonts w:ascii="Montserrat" w:hAnsi="Montserrat"/>
                <w:sz w:val="20"/>
                <w:szCs w:val="20"/>
                <w:lang w:val="en-US"/>
              </w:rPr>
              <w:t>D1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2206554" w14:textId="6A983C82" w:rsidR="00191346" w:rsidRPr="007A71BC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 xml:space="preserve">Вход/выход </w:t>
            </w:r>
            <w:proofErr w:type="spellStart"/>
            <w:r w:rsidRPr="007A71BC">
              <w:rPr>
                <w:rFonts w:ascii="Montserrat" w:hAnsi="Montserrat"/>
                <w:sz w:val="20"/>
                <w:szCs w:val="20"/>
              </w:rPr>
              <w:t>Wiegand</w:t>
            </w:r>
            <w:proofErr w:type="spellEnd"/>
            <w:r w:rsidRPr="007A71BC">
              <w:rPr>
                <w:rFonts w:ascii="Montserrat" w:hAnsi="Montserrat"/>
                <w:sz w:val="20"/>
                <w:szCs w:val="20"/>
              </w:rPr>
              <w:t xml:space="preserve"> Данные 1</w:t>
            </w:r>
          </w:p>
        </w:tc>
      </w:tr>
      <w:tr w:rsidR="00191346" w:rsidRPr="00D22404" w14:paraId="066FAF8F" w14:textId="77777777" w:rsidTr="00107B31">
        <w:trPr>
          <w:trHeight w:val="20"/>
        </w:trPr>
        <w:tc>
          <w:tcPr>
            <w:tcW w:w="9639" w:type="dxa"/>
            <w:gridSpan w:val="3"/>
            <w:shd w:val="clear" w:color="auto" w:fill="EFEFEF"/>
            <w:tcMar>
              <w:left w:w="85" w:type="dxa"/>
              <w:right w:w="85" w:type="dxa"/>
            </w:tcMar>
            <w:vAlign w:val="center"/>
          </w:tcPr>
          <w:p w14:paraId="1E50378C" w14:textId="68E256C4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Дополнительные контакты ввода-вывода</w:t>
            </w:r>
          </w:p>
        </w:tc>
      </w:tr>
      <w:tr w:rsidR="00191346" w:rsidRPr="00D22404" w14:paraId="5A84FB89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5AEAF2F" w14:textId="6C9AA97E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</w:rPr>
              <w:t>Серый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9835453" w14:textId="38C60028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  <w:lang w:val="en-US"/>
              </w:rPr>
              <w:t>ALARM-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E46BB1C" w14:textId="7D85312C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</w:rPr>
              <w:t>Выход тревоги, подключающийся при тревоге к общему отрицательному проводу</w:t>
            </w:r>
          </w:p>
        </w:tc>
      </w:tr>
      <w:tr w:rsidR="00191346" w:rsidRPr="00D22404" w14:paraId="797B7491" w14:textId="77777777" w:rsidTr="00191346">
        <w:trPr>
          <w:trHeight w:val="20"/>
        </w:trPr>
        <w:tc>
          <w:tcPr>
            <w:tcW w:w="1701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6AA0BB2" w14:textId="79BC69C1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</w:rPr>
              <w:t>Коричневый</w:t>
            </w:r>
          </w:p>
        </w:tc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48F8D72" w14:textId="4C320C38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/>
                <w:sz w:val="20"/>
                <w:szCs w:val="20"/>
                <w:lang w:val="en-US"/>
              </w:rPr>
              <w:t>D_IN</w:t>
            </w:r>
          </w:p>
        </w:tc>
        <w:tc>
          <w:tcPr>
            <w:tcW w:w="567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23229D4" w14:textId="370BAAF8" w:rsidR="00191346" w:rsidRPr="00D22404" w:rsidRDefault="00191346" w:rsidP="00191346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Вход </w:t>
            </w:r>
            <w:r>
              <w:rPr>
                <w:rFonts w:ascii="Montserrat" w:hAnsi="Montserrat"/>
                <w:sz w:val="20"/>
                <w:szCs w:val="20"/>
              </w:rPr>
              <w:t>для датчика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двери (</w:t>
            </w:r>
            <w:r>
              <w:rPr>
                <w:rFonts w:ascii="Montserrat" w:hAnsi="Montserrat"/>
                <w:sz w:val="20"/>
                <w:szCs w:val="20"/>
              </w:rPr>
              <w:t>Н</w:t>
            </w:r>
            <w:r w:rsidRPr="00382410">
              <w:rPr>
                <w:rFonts w:ascii="Montserrat" w:hAnsi="Montserrat"/>
                <w:sz w:val="20"/>
                <w:szCs w:val="20"/>
              </w:rPr>
              <w:t>З)</w:t>
            </w:r>
          </w:p>
        </w:tc>
      </w:tr>
    </w:tbl>
    <w:p w14:paraId="3AB292DB" w14:textId="77777777" w:rsidR="00623064" w:rsidRPr="00191346" w:rsidRDefault="00623064" w:rsidP="00DE4FC1">
      <w:pPr>
        <w:widowControl w:val="0"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191346">
        <w:rPr>
          <w:rFonts w:ascii="Montserrat" w:hAnsi="Montserrat" w:cstheme="minorHAnsi"/>
          <w:b/>
          <w:sz w:val="24"/>
          <w:szCs w:val="24"/>
        </w:rPr>
        <w:t>Звуковая и световая индикация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3119"/>
        <w:gridCol w:w="2551"/>
      </w:tblGrid>
      <w:tr w:rsidR="00802BC2" w:rsidRPr="00D22404" w14:paraId="2CA73F00" w14:textId="77777777" w:rsidTr="00191346">
        <w:trPr>
          <w:trHeight w:val="1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FB8BE76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b/>
                <w:sz w:val="20"/>
                <w:szCs w:val="20"/>
              </w:rPr>
              <w:t>Рабочее состояние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D6FAC15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b/>
                <w:sz w:val="20"/>
                <w:szCs w:val="20"/>
              </w:rPr>
              <w:t>Светодиод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02954CE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b/>
                <w:sz w:val="20"/>
                <w:szCs w:val="20"/>
              </w:rPr>
              <w:t>Зуммер</w:t>
            </w:r>
          </w:p>
        </w:tc>
      </w:tr>
      <w:tr w:rsidR="00802BC2" w:rsidRPr="00D22404" w14:paraId="4FE08760" w14:textId="77777777" w:rsidTr="00191346">
        <w:trPr>
          <w:trHeight w:val="1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728A683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Режим ожидания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D88BC51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Красный СВД - горит 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1AD4943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b/>
                <w:sz w:val="20"/>
                <w:szCs w:val="20"/>
              </w:rPr>
              <w:t>—</w:t>
            </w:r>
          </w:p>
        </w:tc>
      </w:tr>
      <w:tr w:rsidR="00802BC2" w:rsidRPr="00D22404" w14:paraId="1CCEB8F6" w14:textId="77777777" w:rsidTr="00191346">
        <w:trPr>
          <w:trHeight w:val="1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3B64743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Вход в режим программирования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2D8C9EE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Красный СВД - мигает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1C77B37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Одиночный сигнал</w:t>
            </w:r>
          </w:p>
        </w:tc>
      </w:tr>
      <w:tr w:rsidR="00802BC2" w:rsidRPr="00D22404" w14:paraId="00277AE2" w14:textId="77777777" w:rsidTr="00191346">
        <w:trPr>
          <w:trHeight w:val="1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19A6FE3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В режиме программирования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CC32BFC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Оранжевый СВД - горит 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67B3831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Одиночный сигнал</w:t>
            </w:r>
          </w:p>
        </w:tc>
      </w:tr>
      <w:tr w:rsidR="00802BC2" w:rsidRPr="00D22404" w14:paraId="77DE4B15" w14:textId="77777777" w:rsidTr="00191346">
        <w:trPr>
          <w:trHeight w:val="1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5A1E3BB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Ошибка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EAA362F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b/>
                <w:sz w:val="20"/>
                <w:szCs w:val="20"/>
              </w:rPr>
              <w:t>—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2ED623B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Тройной сигнал</w:t>
            </w:r>
          </w:p>
        </w:tc>
      </w:tr>
      <w:tr w:rsidR="00802BC2" w:rsidRPr="00D22404" w14:paraId="1679CE4F" w14:textId="77777777" w:rsidTr="00191346">
        <w:trPr>
          <w:trHeight w:val="1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5F35E77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Выход из режима программирования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47BBC32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Красный СВД - горит 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9EF9026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Одиночный сигнал</w:t>
            </w:r>
          </w:p>
        </w:tc>
      </w:tr>
      <w:tr w:rsidR="00802BC2" w:rsidRPr="00D22404" w14:paraId="247A43BA" w14:textId="77777777" w:rsidTr="00191346">
        <w:trPr>
          <w:trHeight w:val="1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9EC71A2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Открытие замка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ED031E3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Зеленый СВД - горит 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416A9BA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Одиночный сигнал</w:t>
            </w:r>
          </w:p>
        </w:tc>
      </w:tr>
      <w:tr w:rsidR="00802BC2" w:rsidRPr="00D22404" w14:paraId="4C12B2D9" w14:textId="77777777" w:rsidTr="00191346">
        <w:trPr>
          <w:trHeight w:val="1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184F37E" w14:textId="77777777" w:rsidR="00802BC2" w:rsidRPr="00191346" w:rsidRDefault="00623064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Тревога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47DCFBC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Красный СВД- часто мигает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9974A85" w14:textId="77777777" w:rsidR="00802BC2" w:rsidRPr="00191346" w:rsidRDefault="00802BC2" w:rsidP="00DE4FC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Прерывистый сигнал</w:t>
            </w:r>
          </w:p>
        </w:tc>
      </w:tr>
    </w:tbl>
    <w:p w14:paraId="04640335" w14:textId="77777777" w:rsidR="00DE4FC1" w:rsidRPr="00191346" w:rsidRDefault="00DE4FC1" w:rsidP="00DE4FC1">
      <w:pPr>
        <w:widowControl w:val="0"/>
        <w:spacing w:before="240" w:after="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191346">
        <w:rPr>
          <w:rFonts w:ascii="Montserrat" w:hAnsi="Montserrat" w:cstheme="minorHAnsi"/>
          <w:b/>
          <w:sz w:val="24"/>
          <w:szCs w:val="24"/>
        </w:rPr>
        <w:lastRenderedPageBreak/>
        <w:t>Основные настройки</w:t>
      </w:r>
    </w:p>
    <w:p w14:paraId="0BDBA99A" w14:textId="2419632A" w:rsidR="00623064" w:rsidRPr="00191346" w:rsidRDefault="00623064" w:rsidP="006B0895">
      <w:pPr>
        <w:widowControl w:val="0"/>
        <w:spacing w:before="0" w:after="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191346">
        <w:rPr>
          <w:rFonts w:ascii="Montserrat" w:hAnsi="Montserrat" w:cstheme="minorHAnsi"/>
          <w:sz w:val="20"/>
          <w:szCs w:val="20"/>
        </w:rPr>
        <w:t xml:space="preserve">Используйте для программирования </w:t>
      </w:r>
      <w:r w:rsidR="00191346">
        <w:rPr>
          <w:rFonts w:ascii="Montserrat" w:hAnsi="Montserrat" w:cstheme="minorHAnsi"/>
          <w:sz w:val="20"/>
          <w:szCs w:val="20"/>
        </w:rPr>
        <w:t>контроллера</w:t>
      </w:r>
      <w:r w:rsidRPr="00191346">
        <w:rPr>
          <w:rFonts w:ascii="Montserrat" w:hAnsi="Montserrat" w:cstheme="minorHAnsi"/>
          <w:sz w:val="20"/>
          <w:szCs w:val="20"/>
        </w:rPr>
        <w:t xml:space="preserve"> инфракрасный пульт дистанционного управления. Датчик инфракрасного приемника находится на устройстве рядом со светодиодом, поэтому при программировании </w:t>
      </w:r>
      <w:r w:rsidR="00191346">
        <w:rPr>
          <w:rFonts w:ascii="Montserrat" w:hAnsi="Montserrat" w:cstheme="minorHAnsi"/>
          <w:sz w:val="20"/>
          <w:szCs w:val="20"/>
        </w:rPr>
        <w:t>контроллера</w:t>
      </w:r>
      <w:r w:rsidRPr="00191346">
        <w:rPr>
          <w:rFonts w:ascii="Montserrat" w:hAnsi="Montserrat" w:cstheme="minorHAnsi"/>
          <w:sz w:val="20"/>
          <w:szCs w:val="20"/>
        </w:rPr>
        <w:t xml:space="preserve"> рекомендуется направлять пульт дистанци</w:t>
      </w:r>
      <w:r w:rsidR="00DE4FC1" w:rsidRPr="00191346">
        <w:rPr>
          <w:rFonts w:ascii="Montserrat" w:hAnsi="Montserrat" w:cstheme="minorHAnsi"/>
          <w:sz w:val="20"/>
          <w:szCs w:val="20"/>
        </w:rPr>
        <w:t>онного управления на светодиод.</w:t>
      </w:r>
    </w:p>
    <w:p w14:paraId="050625E8" w14:textId="77777777" w:rsidR="00623064" w:rsidRPr="00191346" w:rsidRDefault="00623064" w:rsidP="00DE4FC1">
      <w:pPr>
        <w:widowControl w:val="0"/>
        <w:spacing w:before="3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191346">
        <w:rPr>
          <w:rFonts w:ascii="Montserrat" w:hAnsi="Montserrat" w:cstheme="minorHAnsi"/>
          <w:b/>
          <w:sz w:val="24"/>
          <w:szCs w:val="24"/>
        </w:rPr>
        <w:t>Вход и выход из режима программирования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386"/>
      </w:tblGrid>
      <w:tr w:rsidR="00623064" w:rsidRPr="00D22404" w14:paraId="50153811" w14:textId="77777777" w:rsidTr="004A1EC6">
        <w:trPr>
          <w:trHeight w:val="1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57E8E828" w14:textId="77777777" w:rsidR="00623064" w:rsidRPr="00191346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1D1F2D2F" w14:textId="1664EACE" w:rsidR="00623064" w:rsidRPr="00191346" w:rsidRDefault="002428C9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23064" w:rsidRPr="00D22404" w14:paraId="2AD361F5" w14:textId="77777777" w:rsidTr="004A1EC6">
        <w:trPr>
          <w:trHeight w:val="33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914D5C4" w14:textId="77777777" w:rsidR="00623064" w:rsidRPr="00191346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Вход в режим программирования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F59A822" w14:textId="43F03360" w:rsidR="007E78EA" w:rsidRPr="00191346" w:rsidRDefault="00191346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623064" w:rsidRPr="00191346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  <w:p w14:paraId="7D93D15A" w14:textId="77777777" w:rsidR="00623064" w:rsidRPr="00191346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умолчанию: 123456)</w:t>
            </w:r>
          </w:p>
        </w:tc>
      </w:tr>
      <w:tr w:rsidR="00623064" w:rsidRPr="00D22404" w14:paraId="7849317D" w14:textId="77777777" w:rsidTr="004A1EC6">
        <w:trPr>
          <w:trHeight w:val="17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A61BC03" w14:textId="77777777" w:rsidR="00623064" w:rsidRPr="00191346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91346">
              <w:rPr>
                <w:rFonts w:ascii="Montserrat" w:hAnsi="Montserrat" w:cstheme="minorHAnsi"/>
                <w:sz w:val="20"/>
                <w:szCs w:val="20"/>
              </w:rPr>
              <w:t>Выход из режима программирования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27687EB" w14:textId="18D29430" w:rsidR="00623064" w:rsidRPr="00191346" w:rsidRDefault="00191346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31770A5F" w14:textId="56885943" w:rsidR="00623064" w:rsidRPr="00365D69" w:rsidRDefault="00623064" w:rsidP="00DE4FC1">
      <w:pPr>
        <w:widowControl w:val="0"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365D69">
        <w:rPr>
          <w:rFonts w:ascii="Montserrat" w:hAnsi="Montserrat" w:cstheme="minorHAnsi"/>
          <w:b/>
          <w:sz w:val="24"/>
          <w:szCs w:val="24"/>
        </w:rPr>
        <w:t>Настройка мастер-кода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386"/>
      </w:tblGrid>
      <w:tr w:rsidR="00623064" w:rsidRPr="00D22404" w14:paraId="248194D5" w14:textId="77777777" w:rsidTr="004A1EC6">
        <w:trPr>
          <w:trHeight w:val="1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3ED5B1FB" w14:textId="77777777" w:rsidR="00623064" w:rsidRPr="00365D69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2719D15D" w14:textId="2087B0DA" w:rsidR="00623064" w:rsidRPr="00365D69" w:rsidRDefault="002428C9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23064" w:rsidRPr="00D22404" w14:paraId="19D18148" w14:textId="77777777" w:rsidTr="004A1EC6">
        <w:trPr>
          <w:trHeight w:val="17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A378420" w14:textId="77777777" w:rsidR="00623064" w:rsidRPr="00365D69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ED483CF" w14:textId="16AD292B" w:rsidR="00623064" w:rsidRPr="00365D69" w:rsidRDefault="00191346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623064" w:rsidRPr="00365D69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</w:t>
            </w:r>
          </w:p>
        </w:tc>
      </w:tr>
      <w:tr w:rsidR="00623064" w:rsidRPr="00D22404" w14:paraId="1351E437" w14:textId="77777777" w:rsidTr="004A1EC6">
        <w:trPr>
          <w:trHeight w:val="43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5595BE9" w14:textId="77777777" w:rsidR="00623064" w:rsidRPr="00365D69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2. Изменение Мастер-кода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027A854" w14:textId="77777777" w:rsidR="007E78EA" w:rsidRPr="00365D69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0 (Новый Мастер-код) # (Повтор Нового Мастер-кода) #</w:t>
            </w:r>
          </w:p>
          <w:p w14:paraId="2C715836" w14:textId="77777777" w:rsidR="00623064" w:rsidRPr="00365D69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(Мастер-код может состоять из любых 6 цифр)</w:t>
            </w:r>
          </w:p>
        </w:tc>
      </w:tr>
      <w:tr w:rsidR="00623064" w:rsidRPr="00D22404" w14:paraId="35BB44B1" w14:textId="77777777" w:rsidTr="004A1EC6">
        <w:trPr>
          <w:trHeight w:val="18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7ACC83A" w14:textId="77777777" w:rsidR="00623064" w:rsidRPr="00365D69" w:rsidRDefault="00623064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A8A4664" w14:textId="2FFD424B" w:rsidR="00623064" w:rsidRPr="00365D69" w:rsidRDefault="00191346" w:rsidP="004A1EC6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5A678940" w14:textId="77777777" w:rsidR="00365D69" w:rsidRPr="00365D69" w:rsidRDefault="00365D69" w:rsidP="00365D69">
      <w:pPr>
        <w:keepNext/>
        <w:widowControl w:val="0"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365D69">
        <w:rPr>
          <w:rFonts w:ascii="Montserrat" w:hAnsi="Montserrat" w:cstheme="minorHAnsi"/>
          <w:b/>
          <w:sz w:val="24"/>
          <w:szCs w:val="24"/>
        </w:rPr>
        <w:t>Настройка режима работы</w:t>
      </w:r>
    </w:p>
    <w:p w14:paraId="510932DE" w14:textId="77777777" w:rsidR="00365D69" w:rsidRPr="00365D69" w:rsidRDefault="00365D69" w:rsidP="00365D69">
      <w:pPr>
        <w:widowControl w:val="0"/>
        <w:spacing w:before="0" w:after="6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365D69">
        <w:rPr>
          <w:rFonts w:ascii="Montserrat" w:hAnsi="Montserrat" w:cstheme="minorHAnsi"/>
          <w:sz w:val="20"/>
          <w:szCs w:val="20"/>
        </w:rPr>
        <w:t>Примечания: Устройство имеет 3 режима работы: Автономный режим, Режим контроллера, Режим считывателя карт доступа (</w:t>
      </w:r>
      <w:r>
        <w:rPr>
          <w:rFonts w:ascii="Montserrat" w:hAnsi="Montserrat" w:cstheme="minorHAnsi"/>
          <w:sz w:val="20"/>
          <w:szCs w:val="20"/>
        </w:rPr>
        <w:t>формат</w:t>
      </w:r>
      <w:r w:rsidRPr="00365D69">
        <w:rPr>
          <w:rFonts w:ascii="Montserrat" w:hAnsi="Montserrat" w:cstheme="minorHAnsi"/>
          <w:sz w:val="20"/>
          <w:szCs w:val="20"/>
        </w:rPr>
        <w:t xml:space="preserve"> </w:t>
      </w:r>
      <w:proofErr w:type="spellStart"/>
      <w:r w:rsidRPr="00365D69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365D69">
        <w:rPr>
          <w:rFonts w:ascii="Montserrat" w:hAnsi="Montserrat" w:cstheme="minorHAnsi"/>
          <w:sz w:val="20"/>
          <w:szCs w:val="20"/>
        </w:rPr>
        <w:t>). Выберите тот режим, который хотите использовать (заводская настройка умолчанию: Автономный режим / Режим контроллера).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365D69" w:rsidRPr="00D22404" w14:paraId="38C0C955" w14:textId="77777777" w:rsidTr="00F24B9C">
        <w:trPr>
          <w:trHeight w:val="173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68F14796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0B5436A3" w14:textId="42E8B64A" w:rsidR="00365D69" w:rsidRPr="00365D69" w:rsidRDefault="002428C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365D69" w:rsidRPr="00D22404" w14:paraId="5322B9D9" w14:textId="77777777" w:rsidTr="00F24B9C">
        <w:trPr>
          <w:trHeight w:val="163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6F88B9B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810AF53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365D69" w:rsidRPr="00D22404" w14:paraId="350D0D77" w14:textId="77777777" w:rsidTr="00F24B9C">
        <w:trPr>
          <w:trHeight w:val="44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640AA99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2. Автономный режим / Режим контроллера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9DD9796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7 7 # (заводская настройка по умолчанию)</w:t>
            </w:r>
          </w:p>
        </w:tc>
      </w:tr>
      <w:tr w:rsidR="00365D69" w:rsidRPr="00D22404" w14:paraId="58BAF49C" w14:textId="77777777" w:rsidTr="00F24B9C">
        <w:trPr>
          <w:trHeight w:val="182"/>
        </w:trPr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0CA5C01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E388107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365D69" w:rsidRPr="00D22404" w14:paraId="131771BC" w14:textId="77777777" w:rsidTr="00F24B9C">
        <w:trPr>
          <w:trHeight w:val="182"/>
        </w:trPr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746E34F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 xml:space="preserve">2. Режим считывателя данных </w:t>
            </w:r>
            <w:proofErr w:type="spellStart"/>
            <w:r w:rsidRPr="00365D69">
              <w:rPr>
                <w:rFonts w:ascii="Montserrat" w:hAnsi="Montserrat" w:cstheme="minorHAnsi"/>
                <w:sz w:val="20"/>
                <w:szCs w:val="20"/>
              </w:rPr>
              <w:t>Wiegand</w:t>
            </w:r>
            <w:proofErr w:type="spellEnd"/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58B10FD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 xml:space="preserve">7 8 # </w:t>
            </w:r>
          </w:p>
        </w:tc>
      </w:tr>
      <w:tr w:rsidR="00365D69" w:rsidRPr="00D22404" w14:paraId="0EFAE24C" w14:textId="77777777" w:rsidTr="00F24B9C">
        <w:trPr>
          <w:trHeight w:val="18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572F924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6CC8444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10272943" w14:textId="77777777" w:rsidR="00365D69" w:rsidRPr="00365D69" w:rsidRDefault="00365D69" w:rsidP="00365D69">
      <w:pPr>
        <w:widowControl w:val="0"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>
        <w:rPr>
          <w:rFonts w:ascii="Montserrat" w:hAnsi="Montserrat" w:cstheme="minorHAnsi"/>
          <w:b/>
          <w:sz w:val="24"/>
          <w:szCs w:val="24"/>
        </w:rPr>
        <w:t>Краткая инструкция пользователя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="00365D69" w:rsidRPr="00D22404" w14:paraId="078E3B9A" w14:textId="77777777" w:rsidTr="00F24B9C">
        <w:trPr>
          <w:trHeight w:val="16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85" w:type="dxa"/>
              <w:right w:w="85" w:type="dxa"/>
            </w:tcMar>
            <w:vAlign w:val="center"/>
          </w:tcPr>
          <w:p w14:paraId="4966A5D0" w14:textId="77777777" w:rsidR="00365D69" w:rsidRPr="00365D69" w:rsidRDefault="00365D69" w:rsidP="00F24B9C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Описание функции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85" w:type="dxa"/>
              <w:right w:w="85" w:type="dxa"/>
            </w:tcMar>
            <w:vAlign w:val="center"/>
          </w:tcPr>
          <w:p w14:paraId="01F3F86E" w14:textId="77777777" w:rsidR="00365D69" w:rsidRPr="00365D69" w:rsidRDefault="00365D69" w:rsidP="00F24B9C">
            <w:pPr>
              <w:widowControl w:val="0"/>
              <w:spacing w:before="60" w:after="6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Операция</w:t>
            </w:r>
          </w:p>
        </w:tc>
      </w:tr>
      <w:tr w:rsidR="00365D69" w:rsidRPr="00D22404" w14:paraId="7EDA1CC4" w14:textId="77777777" w:rsidTr="00365D69">
        <w:trPr>
          <w:trHeight w:val="13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69139CB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Вход в режим программирования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9A29FD2" w14:textId="21D6163C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 xml:space="preserve"> - 123456 - #</w:t>
            </w:r>
          </w:p>
        </w:tc>
      </w:tr>
      <w:tr w:rsidR="00365D69" w:rsidRPr="00D22404" w14:paraId="5F95A546" w14:textId="77777777" w:rsidTr="00F24B9C">
        <w:trPr>
          <w:trHeight w:val="30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08E9779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Добавление пользователя по карте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955B1A2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1 - Чтение карты - #</w:t>
            </w:r>
          </w:p>
          <w:p w14:paraId="778C61EC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(карты можно добавлять последовательно).</w:t>
            </w:r>
          </w:p>
        </w:tc>
      </w:tr>
      <w:tr w:rsidR="00365D69" w:rsidRPr="00D22404" w14:paraId="46CEC5C2" w14:textId="77777777" w:rsidTr="00F24B9C">
        <w:trPr>
          <w:trHeight w:val="42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AF26917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Добавление пользователя по ПИН-коду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0B65819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1 - ПИН-код - #</w:t>
            </w:r>
          </w:p>
          <w:p w14:paraId="3E5E6829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(введите ПИН-код на пульте дистанционного управления)</w:t>
            </w:r>
            <w:r w:rsidRPr="00365D69">
              <w:rPr>
                <w:rFonts w:ascii="Montserrat" w:hAnsi="Montserrat"/>
                <w:sz w:val="20"/>
                <w:szCs w:val="20"/>
              </w:rPr>
              <w:br/>
            </w:r>
            <w:r w:rsidRPr="00365D69">
              <w:rPr>
                <w:rFonts w:ascii="Montserrat" w:hAnsi="Montserrat" w:cstheme="minorHAnsi"/>
                <w:sz w:val="20"/>
                <w:szCs w:val="20"/>
              </w:rPr>
              <w:t>Длина ПИН-кода: от 4 до 6 цифр</w:t>
            </w:r>
          </w:p>
        </w:tc>
      </w:tr>
      <w:tr w:rsidR="00365D69" w:rsidRPr="00D22404" w14:paraId="206F4276" w14:textId="77777777" w:rsidTr="00F24B9C">
        <w:trPr>
          <w:trHeight w:val="29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5858DA7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Удаление пользователя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F9801E7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2 - Чтение карты- #</w:t>
            </w:r>
            <w:r w:rsidRPr="00365D69">
              <w:rPr>
                <w:rFonts w:ascii="Montserrat" w:hAnsi="Montserrat" w:cstheme="minorHAnsi"/>
                <w:sz w:val="20"/>
                <w:szCs w:val="20"/>
              </w:rPr>
              <w:t xml:space="preserve"> (для пользователя карты) </w:t>
            </w:r>
          </w:p>
          <w:p w14:paraId="358DEAA3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2 - ПИН-код- #</w:t>
            </w:r>
            <w:r w:rsidRPr="00365D69">
              <w:rPr>
                <w:rFonts w:ascii="Montserrat" w:hAnsi="Montserrat" w:cstheme="minorHAnsi"/>
                <w:sz w:val="20"/>
                <w:szCs w:val="20"/>
              </w:rPr>
              <w:t xml:space="preserve"> (для пользователя ПИН-кода)</w:t>
            </w:r>
          </w:p>
        </w:tc>
      </w:tr>
      <w:tr w:rsidR="00365D69" w:rsidRPr="00D22404" w14:paraId="25BB0708" w14:textId="77777777" w:rsidTr="00F24B9C">
        <w:trPr>
          <w:trHeight w:val="1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7557B23" w14:textId="74901B52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Выход</w:t>
            </w:r>
            <w:r w:rsidR="005C2EA4">
              <w:rPr>
                <w:rFonts w:ascii="Montserrat" w:hAnsi="Montserrat" w:cstheme="minorHAnsi"/>
                <w:sz w:val="20"/>
                <w:szCs w:val="20"/>
              </w:rPr>
              <w:t xml:space="preserve"> из программирования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561D87D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  <w:tr w:rsidR="00365D69" w:rsidRPr="00D22404" w14:paraId="7065DF32" w14:textId="77777777" w:rsidTr="00F24B9C">
        <w:trPr>
          <w:trHeight w:val="17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3098CA9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b/>
                <w:sz w:val="20"/>
                <w:szCs w:val="20"/>
              </w:rPr>
              <w:t>Чтобы открыть дверь</w:t>
            </w:r>
          </w:p>
        </w:tc>
      </w:tr>
      <w:tr w:rsidR="00365D69" w:rsidRPr="00D22404" w14:paraId="719D67E3" w14:textId="77777777" w:rsidTr="00F24B9C">
        <w:trPr>
          <w:trHeight w:val="18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F307D06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По карте пользователя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2390C65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Приложите карту</w:t>
            </w:r>
          </w:p>
        </w:tc>
      </w:tr>
      <w:tr w:rsidR="00365D69" w:rsidRPr="00D22404" w14:paraId="77A14FB1" w14:textId="77777777" w:rsidTr="00F24B9C">
        <w:trPr>
          <w:trHeight w:val="16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EA77091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По ПИН-коду пользователя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8964351" w14:textId="77777777" w:rsidR="00365D69" w:rsidRPr="00365D69" w:rsidRDefault="00365D69" w:rsidP="00F24B9C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65D69">
              <w:rPr>
                <w:rFonts w:ascii="Montserrat" w:hAnsi="Montserrat" w:cstheme="minorHAnsi"/>
                <w:sz w:val="20"/>
                <w:szCs w:val="20"/>
              </w:rPr>
              <w:t>Введите ПИН-код на инфракрасном пульте дистанционного управления</w:t>
            </w:r>
          </w:p>
        </w:tc>
      </w:tr>
    </w:tbl>
    <w:p w14:paraId="06D7CF20" w14:textId="77777777" w:rsidR="00D97889" w:rsidRPr="00D22404" w:rsidRDefault="00D97889" w:rsidP="00806A77">
      <w:pPr>
        <w:widowControl w:val="0"/>
        <w:spacing w:before="120" w:after="120" w:line="240" w:lineRule="auto"/>
        <w:jc w:val="left"/>
        <w:rPr>
          <w:rFonts w:ascii="Montserrat" w:hAnsi="Montserrat" w:cstheme="minorHAnsi"/>
          <w:sz w:val="2"/>
          <w:szCs w:val="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4A1EC6" w:rsidRPr="00D22404" w14:paraId="5C47C630" w14:textId="77777777" w:rsidTr="002D3B4B">
        <w:tc>
          <w:tcPr>
            <w:tcW w:w="4361" w:type="dxa"/>
            <w:vMerge w:val="restart"/>
            <w:vAlign w:val="center"/>
          </w:tcPr>
          <w:p w14:paraId="2031A943" w14:textId="77777777" w:rsidR="004A1EC6" w:rsidRPr="00365D69" w:rsidRDefault="004A1EC6" w:rsidP="002D3B4B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8"/>
                <w:szCs w:val="28"/>
              </w:rPr>
            </w:pPr>
            <w:r w:rsidRPr="00365D69">
              <w:rPr>
                <w:rFonts w:ascii="Montserrat" w:hAnsi="Montserrat" w:cstheme="minorHAnsi"/>
                <w:b/>
                <w:sz w:val="28"/>
                <w:szCs w:val="28"/>
              </w:rPr>
              <w:lastRenderedPageBreak/>
              <w:t>АВТОНОМНЫЙ РЕЖИМ</w:t>
            </w:r>
          </w:p>
        </w:tc>
        <w:tc>
          <w:tcPr>
            <w:tcW w:w="5386" w:type="dxa"/>
            <w:tcBorders>
              <w:bottom w:val="single" w:sz="24" w:space="0" w:color="auto"/>
            </w:tcBorders>
          </w:tcPr>
          <w:p w14:paraId="2C373061" w14:textId="77777777" w:rsidR="004A1EC6" w:rsidRPr="00D22404" w:rsidRDefault="004A1EC6" w:rsidP="004A1EC6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</w:tr>
      <w:tr w:rsidR="004A1EC6" w:rsidRPr="00D22404" w14:paraId="72B2181D" w14:textId="77777777" w:rsidTr="004A1EC6">
        <w:tc>
          <w:tcPr>
            <w:tcW w:w="4361" w:type="dxa"/>
            <w:vMerge/>
          </w:tcPr>
          <w:p w14:paraId="488B0E2E" w14:textId="77777777" w:rsidR="004A1EC6" w:rsidRPr="00D22404" w:rsidRDefault="004A1EC6" w:rsidP="004A1EC6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24" w:space="0" w:color="auto"/>
            </w:tcBorders>
          </w:tcPr>
          <w:p w14:paraId="19ABE663" w14:textId="77777777" w:rsidR="004A1EC6" w:rsidRPr="00D22404" w:rsidRDefault="004A1EC6" w:rsidP="004A1EC6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</w:tr>
    </w:tbl>
    <w:p w14:paraId="3553FA8F" w14:textId="77777777" w:rsidR="004A1EC6" w:rsidRPr="00365D69" w:rsidRDefault="00802BC2" w:rsidP="00233E43">
      <w:pPr>
        <w:widowControl w:val="0"/>
        <w:spacing w:before="0" w:after="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365D69">
        <w:rPr>
          <w:rFonts w:ascii="Montserrat" w:hAnsi="Montserrat" w:cstheme="minorHAnsi"/>
          <w:sz w:val="20"/>
          <w:szCs w:val="20"/>
        </w:rPr>
        <w:t>Устройство может использоваться в качестве автономного считывателя магнитных карт для одной двери (заводская настройка по умолчанию: 7 7 #).</w:t>
      </w:r>
    </w:p>
    <w:p w14:paraId="71C01AAF" w14:textId="77777777" w:rsidR="00802BC2" w:rsidRPr="00365D69" w:rsidRDefault="00802BC2" w:rsidP="004A1EC6">
      <w:pPr>
        <w:widowControl w:val="0"/>
        <w:spacing w:before="240" w:after="0" w:line="240" w:lineRule="auto"/>
        <w:jc w:val="left"/>
        <w:rPr>
          <w:rFonts w:ascii="Montserrat" w:hAnsi="Montserrat" w:cstheme="minorHAnsi"/>
          <w:sz w:val="24"/>
          <w:szCs w:val="24"/>
        </w:rPr>
      </w:pPr>
      <w:r w:rsidRPr="00365D69">
        <w:rPr>
          <w:rFonts w:ascii="Montserrat" w:hAnsi="Montserrat" w:cstheme="minorHAnsi"/>
          <w:b/>
          <w:sz w:val="24"/>
          <w:szCs w:val="24"/>
        </w:rPr>
        <w:t>Схема подключения</w:t>
      </w:r>
    </w:p>
    <w:p w14:paraId="71CCAA80" w14:textId="38BB5056" w:rsidR="0087461F" w:rsidRPr="00D22404" w:rsidRDefault="00365D69" w:rsidP="00806A77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  <w:r>
        <w:rPr>
          <w:rFonts w:cstheme="minorHAnsi"/>
          <w:noProof/>
          <w:sz w:val="26"/>
          <w:szCs w:val="26"/>
          <w:lang w:bidi="ar-SA"/>
        </w:rPr>
        <w:drawing>
          <wp:inline distT="0" distB="0" distL="0" distR="0" wp14:anchorId="0505C0B9" wp14:editId="48BF25A4">
            <wp:extent cx="6040877" cy="3264255"/>
            <wp:effectExtent l="19050" t="0" r="0" b="0"/>
            <wp:docPr id="14" name="Рисунок 5" descr="新款SK2-EM+MF说明书20220519 стр 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款SK2-EM+MF说明书20220519 стр 5_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891" cy="326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5E550" w14:textId="77777777" w:rsidR="00802BC2" w:rsidRPr="00D8644A" w:rsidRDefault="00802BC2" w:rsidP="004A1EC6">
      <w:pPr>
        <w:widowControl w:val="0"/>
        <w:spacing w:before="120" w:after="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D8644A">
        <w:rPr>
          <w:rFonts w:ascii="Montserrat" w:hAnsi="Montserrat" w:cstheme="minorHAnsi"/>
          <w:b/>
          <w:sz w:val="20"/>
          <w:szCs w:val="20"/>
        </w:rPr>
        <w:t>Внимание:</w:t>
      </w:r>
    </w:p>
    <w:p w14:paraId="042B0ECD" w14:textId="77777777" w:rsidR="00802BC2" w:rsidRPr="00D8644A" w:rsidRDefault="00802BC2" w:rsidP="006B0895">
      <w:pPr>
        <w:widowControl w:val="0"/>
        <w:spacing w:before="0" w:after="120" w:line="240" w:lineRule="auto"/>
        <w:ind w:left="284"/>
        <w:jc w:val="both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При использовании обычного источника питания необходимо установить диод 1N4004 или аналогичный ему, иначе считывающее устройство может быть повреждено (1N4004 входит в комплект поставки).</w:t>
      </w:r>
    </w:p>
    <w:p w14:paraId="02E36EB2" w14:textId="77777777" w:rsidR="00B36DFE" w:rsidRPr="00D22404" w:rsidRDefault="00B36DFE" w:rsidP="00B36DFE">
      <w:pPr>
        <w:widowControl w:val="0"/>
        <w:spacing w:before="240" w:after="0" w:line="240" w:lineRule="auto"/>
        <w:jc w:val="left"/>
        <w:rPr>
          <w:rFonts w:ascii="Montserrat" w:hAnsi="Montserrat" w:cstheme="minorHAnsi"/>
          <w:sz w:val="24"/>
          <w:szCs w:val="24"/>
        </w:rPr>
      </w:pPr>
    </w:p>
    <w:p w14:paraId="6A1A5A2F" w14:textId="77777777" w:rsidR="00802BC2" w:rsidRPr="00D8644A" w:rsidRDefault="00802BC2" w:rsidP="00B36DFE">
      <w:pPr>
        <w:widowControl w:val="0"/>
        <w:spacing w:before="240" w:after="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D8644A">
        <w:rPr>
          <w:rFonts w:ascii="Montserrat" w:hAnsi="Montserrat" w:cstheme="minorHAnsi"/>
          <w:b/>
          <w:sz w:val="24"/>
          <w:szCs w:val="24"/>
        </w:rPr>
        <w:t>С источником питания для устройств контроля доступа</w:t>
      </w:r>
    </w:p>
    <w:p w14:paraId="1002ADC6" w14:textId="57750835" w:rsidR="00B91A45" w:rsidRDefault="00D8644A" w:rsidP="00806A77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  <w:r w:rsidRPr="00B46237">
        <w:rPr>
          <w:rFonts w:ascii="Montserrat" w:hAnsi="Montserrat" w:cstheme="minorHAnsi"/>
          <w:noProof/>
          <w:sz w:val="26"/>
          <w:szCs w:val="26"/>
          <w:lang w:bidi="ar-SA"/>
        </w:rPr>
        <w:drawing>
          <wp:inline distT="0" distB="0" distL="0" distR="0" wp14:anchorId="3F6DBD10" wp14:editId="6FFAD205">
            <wp:extent cx="5139466" cy="2907281"/>
            <wp:effectExtent l="19050" t="0" r="4034" b="0"/>
            <wp:docPr id="16" name="Рисунок 9" descr="新款SK2-EM+MF说明书20220519 стр 5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款SK2-EM+MF说明书20220519 стр 5_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9809" cy="290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8B6FD" w14:textId="77777777" w:rsidR="005C2EA4" w:rsidRPr="00D22404" w:rsidRDefault="005C2EA4" w:rsidP="00806A77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</w:p>
    <w:p w14:paraId="61346D8C" w14:textId="77777777" w:rsidR="00802BC2" w:rsidRPr="00D8644A" w:rsidRDefault="00802BC2" w:rsidP="00B36DFE">
      <w:pPr>
        <w:widowControl w:val="0"/>
        <w:spacing w:before="240" w:after="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D8644A">
        <w:rPr>
          <w:rFonts w:ascii="Montserrat" w:hAnsi="Montserrat" w:cstheme="minorHAnsi"/>
          <w:b/>
          <w:sz w:val="24"/>
          <w:szCs w:val="24"/>
        </w:rPr>
        <w:lastRenderedPageBreak/>
        <w:t xml:space="preserve">Программирование с помощью инфракрасного пульта </w:t>
      </w:r>
      <w:r w:rsidR="006B0895" w:rsidRPr="00D8644A">
        <w:rPr>
          <w:rFonts w:ascii="Montserrat" w:hAnsi="Montserrat" w:cstheme="minorHAnsi"/>
          <w:b/>
          <w:sz w:val="24"/>
          <w:szCs w:val="24"/>
        </w:rPr>
        <w:t>ДУ</w:t>
      </w:r>
    </w:p>
    <w:p w14:paraId="335B8873" w14:textId="77777777" w:rsidR="00802BC2" w:rsidRPr="00D8644A" w:rsidRDefault="00802BC2" w:rsidP="006B0895">
      <w:pPr>
        <w:widowControl w:val="0"/>
        <w:spacing w:before="0" w:after="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Процесс программирования зависит от конфигурации доступа. Следуйте инструкциям для Вашей конфигурации доступа.</w:t>
      </w:r>
    </w:p>
    <w:p w14:paraId="598E6F87" w14:textId="77777777" w:rsidR="00802BC2" w:rsidRPr="00D8644A" w:rsidRDefault="00802BC2" w:rsidP="00B36DFE">
      <w:pPr>
        <w:widowControl w:val="0"/>
        <w:spacing w:before="200" w:after="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D8644A">
        <w:rPr>
          <w:rFonts w:ascii="Montserrat" w:hAnsi="Montserrat" w:cstheme="minorHAnsi"/>
          <w:b/>
          <w:bCs/>
          <w:sz w:val="20"/>
          <w:szCs w:val="20"/>
        </w:rPr>
        <w:t>Примечания:</w:t>
      </w:r>
    </w:p>
    <w:p w14:paraId="48598062" w14:textId="0F3C47E2" w:rsidR="00A01281" w:rsidRPr="00D8644A" w:rsidRDefault="00D8644A" w:rsidP="00D8644A">
      <w:pPr>
        <w:pStyle w:val="a3"/>
        <w:widowControl w:val="0"/>
        <w:numPr>
          <w:ilvl w:val="0"/>
          <w:numId w:val="19"/>
        </w:numPr>
        <w:spacing w:before="0" w:after="0" w:line="228" w:lineRule="auto"/>
        <w:ind w:left="425" w:hanging="357"/>
        <w:contextualSpacing w:val="0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 w:cstheme="minorHAnsi"/>
          <w:b/>
          <w:sz w:val="20"/>
          <w:szCs w:val="20"/>
        </w:rPr>
        <w:t>Номер ячейки</w:t>
      </w:r>
      <w:r w:rsidRPr="007E267A">
        <w:rPr>
          <w:rFonts w:ascii="Montserrat" w:hAnsi="Montserrat" w:cstheme="minorHAnsi"/>
          <w:b/>
          <w:sz w:val="20"/>
          <w:szCs w:val="20"/>
        </w:rPr>
        <w:t xml:space="preserve"> </w:t>
      </w:r>
      <w:r>
        <w:rPr>
          <w:rFonts w:ascii="Montserrat" w:hAnsi="Montserrat" w:cstheme="minorHAnsi"/>
          <w:b/>
          <w:sz w:val="20"/>
          <w:szCs w:val="20"/>
        </w:rPr>
        <w:t xml:space="preserve">памяти </w:t>
      </w:r>
      <w:r w:rsidRPr="007E267A">
        <w:rPr>
          <w:rFonts w:ascii="Montserrat" w:hAnsi="Montserrat" w:cstheme="minorHAnsi"/>
          <w:b/>
          <w:sz w:val="20"/>
          <w:szCs w:val="20"/>
        </w:rPr>
        <w:t>(ID пользователя</w:t>
      </w:r>
      <w:r>
        <w:rPr>
          <w:rFonts w:ascii="Montserrat" w:hAnsi="Montserrat" w:cstheme="minorHAnsi"/>
          <w:b/>
          <w:sz w:val="20"/>
          <w:szCs w:val="20"/>
        </w:rPr>
        <w:t>)</w:t>
      </w:r>
      <w:r w:rsidRPr="007E267A">
        <w:rPr>
          <w:rFonts w:ascii="Montserrat" w:hAnsi="Montserrat" w:cstheme="minorHAnsi"/>
          <w:b/>
          <w:sz w:val="20"/>
          <w:szCs w:val="20"/>
        </w:rPr>
        <w:t>:</w:t>
      </w:r>
      <w:r w:rsidRPr="007E267A">
        <w:rPr>
          <w:rFonts w:ascii="Montserrat" w:hAnsi="Montserrat" w:cstheme="minorHAnsi"/>
          <w:sz w:val="20"/>
          <w:szCs w:val="20"/>
        </w:rPr>
        <w:t xml:space="preserve"> </w:t>
      </w:r>
      <w:bookmarkStart w:id="1" w:name="_Hlk181297035"/>
      <w:r>
        <w:rPr>
          <w:rFonts w:ascii="Montserrat" w:hAnsi="Montserrat" w:cstheme="minorHAnsi"/>
          <w:sz w:val="20"/>
          <w:szCs w:val="20"/>
        </w:rPr>
        <w:t xml:space="preserve">назначается пользователю </w:t>
      </w:r>
      <w:r w:rsidRPr="007E267A">
        <w:rPr>
          <w:rFonts w:ascii="Montserrat" w:hAnsi="Montserrat" w:cstheme="minorHAnsi"/>
          <w:sz w:val="20"/>
          <w:szCs w:val="20"/>
        </w:rPr>
        <w:t>карт</w:t>
      </w:r>
      <w:r>
        <w:rPr>
          <w:rFonts w:ascii="Montserrat" w:hAnsi="Montserrat" w:cstheme="minorHAnsi"/>
          <w:sz w:val="20"/>
          <w:szCs w:val="20"/>
        </w:rPr>
        <w:t>ы</w:t>
      </w:r>
      <w:r w:rsidRPr="007E267A">
        <w:rPr>
          <w:rFonts w:ascii="Montserrat" w:hAnsi="Montserrat" w:cstheme="minorHAnsi"/>
          <w:sz w:val="20"/>
          <w:szCs w:val="20"/>
        </w:rPr>
        <w:t xml:space="preserve"> / ПИН-код</w:t>
      </w:r>
      <w:r>
        <w:rPr>
          <w:rFonts w:ascii="Montserrat" w:hAnsi="Montserrat" w:cstheme="minorHAnsi"/>
          <w:sz w:val="20"/>
          <w:szCs w:val="20"/>
        </w:rPr>
        <w:t>а</w:t>
      </w:r>
      <w:r w:rsidRPr="007E267A">
        <w:rPr>
          <w:rFonts w:ascii="Montserrat" w:hAnsi="Montserrat" w:cstheme="minorHAnsi"/>
          <w:sz w:val="20"/>
          <w:szCs w:val="20"/>
        </w:rPr>
        <w:t xml:space="preserve">, </w:t>
      </w:r>
      <w:r>
        <w:rPr>
          <w:rFonts w:ascii="Montserrat" w:hAnsi="Montserrat" w:cstheme="minorHAnsi"/>
          <w:sz w:val="20"/>
          <w:szCs w:val="20"/>
        </w:rPr>
        <w:t>для его идентификации</w:t>
      </w:r>
      <w:r w:rsidRPr="007E267A">
        <w:rPr>
          <w:rFonts w:ascii="Montserrat" w:hAnsi="Montserrat" w:cstheme="minorHAnsi"/>
          <w:sz w:val="20"/>
          <w:szCs w:val="20"/>
        </w:rPr>
        <w:t>.</w:t>
      </w:r>
      <w:bookmarkEnd w:id="1"/>
    </w:p>
    <w:p w14:paraId="2C9F107C" w14:textId="77777777" w:rsidR="007E78EA" w:rsidRPr="00D8644A" w:rsidRDefault="00802BC2" w:rsidP="001E3B88">
      <w:pPr>
        <w:pStyle w:val="a3"/>
        <w:widowControl w:val="0"/>
        <w:spacing w:before="0" w:after="0" w:line="240" w:lineRule="auto"/>
        <w:ind w:left="426"/>
        <w:jc w:val="left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ID обычных пользователей: 0-986</w:t>
      </w:r>
    </w:p>
    <w:p w14:paraId="6D483990" w14:textId="77777777" w:rsidR="007E78EA" w:rsidRPr="00D8644A" w:rsidRDefault="00802BC2" w:rsidP="001E3B88">
      <w:pPr>
        <w:pStyle w:val="a3"/>
        <w:widowControl w:val="0"/>
        <w:spacing w:before="0" w:after="0" w:line="240" w:lineRule="auto"/>
        <w:ind w:left="426"/>
        <w:jc w:val="left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ID авторизованного пользователя: 987</w:t>
      </w:r>
    </w:p>
    <w:p w14:paraId="06D54553" w14:textId="77777777" w:rsidR="007E78EA" w:rsidRPr="00D8644A" w:rsidRDefault="00802BC2" w:rsidP="001E3B88">
      <w:pPr>
        <w:pStyle w:val="a3"/>
        <w:widowControl w:val="0"/>
        <w:spacing w:before="0" w:after="0" w:line="240" w:lineRule="auto"/>
        <w:ind w:left="426"/>
        <w:jc w:val="left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ID пользователей с функцией подачи сигнала тревоги «Паника»: 988-989</w:t>
      </w:r>
    </w:p>
    <w:p w14:paraId="3ED125F1" w14:textId="77777777" w:rsidR="007E78EA" w:rsidRPr="00D8644A" w:rsidRDefault="00802BC2" w:rsidP="001E3B88">
      <w:pPr>
        <w:pStyle w:val="a3"/>
        <w:widowControl w:val="0"/>
        <w:spacing w:before="0" w:after="0" w:line="240" w:lineRule="auto"/>
        <w:ind w:left="426"/>
        <w:jc w:val="left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ID пользователей-посетителей: 990-999</w:t>
      </w:r>
    </w:p>
    <w:p w14:paraId="78A96F81" w14:textId="77777777" w:rsidR="00802BC2" w:rsidRPr="00D8644A" w:rsidRDefault="00802BC2" w:rsidP="00B36DFE">
      <w:pPr>
        <w:pStyle w:val="a3"/>
        <w:widowControl w:val="0"/>
        <w:spacing w:before="0" w:after="0" w:line="240" w:lineRule="auto"/>
        <w:ind w:left="284"/>
        <w:jc w:val="left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ВАЖНО! Идентификаторы пользователей не должны начинаться с нулей. Запись идентификатора пользователя имеет решающее значение. Для внесения изменений в данные пользователя требуется наличие его идентификатора (ID).</w:t>
      </w:r>
    </w:p>
    <w:p w14:paraId="1727A9B8" w14:textId="77777777" w:rsidR="00802BC2" w:rsidRPr="00D8644A" w:rsidRDefault="00802BC2" w:rsidP="00B36DFE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 xml:space="preserve">Бесконтактные карты: Любая карта или брелок для домофона EM 125 кГц / </w:t>
      </w:r>
      <w:proofErr w:type="spellStart"/>
      <w:r w:rsidRPr="00D8644A">
        <w:rPr>
          <w:rFonts w:ascii="Montserrat" w:hAnsi="Montserrat" w:cstheme="minorHAnsi"/>
          <w:sz w:val="20"/>
          <w:szCs w:val="20"/>
        </w:rPr>
        <w:t>Mifare</w:t>
      </w:r>
      <w:proofErr w:type="spellEnd"/>
      <w:r w:rsidRPr="00D8644A">
        <w:rPr>
          <w:rFonts w:ascii="Montserrat" w:hAnsi="Montserrat" w:cstheme="minorHAnsi"/>
          <w:sz w:val="20"/>
          <w:szCs w:val="20"/>
        </w:rPr>
        <w:t xml:space="preserve"> 13,56 МГц.</w:t>
      </w:r>
    </w:p>
    <w:p w14:paraId="67A6A313" w14:textId="77777777" w:rsidR="00802BC2" w:rsidRPr="00D8644A" w:rsidRDefault="00802BC2" w:rsidP="00B36DFE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ПИН-код: Любые 4-6 цифр, кроме 8888 (эта комбинация зарезервирована). Используйте кнопку «ПИН-код» на пульте дистанционного управления.</w:t>
      </w:r>
    </w:p>
    <w:p w14:paraId="7ECB08AF" w14:textId="77777777" w:rsidR="00802BC2" w:rsidRPr="00D8644A" w:rsidRDefault="00802BC2" w:rsidP="00B36DFE">
      <w:pPr>
        <w:widowControl w:val="0"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D8644A">
        <w:rPr>
          <w:rFonts w:ascii="Montserrat" w:hAnsi="Montserrat" w:cstheme="minorHAnsi"/>
          <w:b/>
          <w:sz w:val="24"/>
          <w:szCs w:val="24"/>
        </w:rPr>
        <w:t>Добавление обычных пользователей</w:t>
      </w:r>
    </w:p>
    <w:tbl>
      <w:tblPr>
        <w:tblW w:w="963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5"/>
        <w:gridCol w:w="5174"/>
      </w:tblGrid>
      <w:tr w:rsidR="00802BC2" w:rsidRPr="00D22404" w14:paraId="387A7FED" w14:textId="77777777" w:rsidTr="002D2A33">
        <w:trPr>
          <w:trHeight w:val="20"/>
        </w:trPr>
        <w:tc>
          <w:tcPr>
            <w:tcW w:w="4465" w:type="dxa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4E191A48" w14:textId="77777777" w:rsidR="00802BC2" w:rsidRPr="00D8644A" w:rsidRDefault="00802BC2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74" w:type="dxa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34122DF9" w14:textId="483836E9" w:rsidR="00802BC2" w:rsidRPr="00D8644A" w:rsidRDefault="002428C9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802BC2" w:rsidRPr="00D22404" w14:paraId="5A5F12F5" w14:textId="77777777" w:rsidTr="002D2A33">
        <w:trPr>
          <w:trHeight w:val="20"/>
        </w:trPr>
        <w:tc>
          <w:tcPr>
            <w:tcW w:w="4465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E8A721A" w14:textId="77777777" w:rsidR="00802BC2" w:rsidRPr="00D8644A" w:rsidRDefault="00802BC2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74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0482278" w14:textId="5BE6AA21" w:rsidR="00802BC2" w:rsidRPr="00D8644A" w:rsidRDefault="00191346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802BC2" w:rsidRPr="00D8644A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D8644A" w:rsidRPr="00D22404" w14:paraId="52D664E1" w14:textId="77777777" w:rsidTr="000837EF">
        <w:trPr>
          <w:trHeight w:val="20"/>
        </w:trPr>
        <w:tc>
          <w:tcPr>
            <w:tcW w:w="9639" w:type="dxa"/>
            <w:gridSpan w:val="2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256465E" w14:textId="4FCA6B6B" w:rsidR="00D8644A" w:rsidRPr="00D8644A" w:rsidRDefault="00D8644A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Добавление пользователя карты</w:t>
            </w:r>
          </w:p>
        </w:tc>
      </w:tr>
      <w:tr w:rsidR="00802BC2" w:rsidRPr="00D22404" w14:paraId="369DA3BC" w14:textId="77777777" w:rsidTr="002428C9">
        <w:trPr>
          <w:trHeight w:val="2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E4DD3B7" w14:textId="77777777" w:rsidR="00504DA4" w:rsidRPr="00D8644A" w:rsidRDefault="00802BC2" w:rsidP="00DF51E0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карты: Автоматическое добавление ID</w:t>
            </w:r>
          </w:p>
          <w:p w14:paraId="6AC00119" w14:textId="77777777" w:rsidR="00802BC2" w:rsidRPr="00D8644A" w:rsidRDefault="00802BC2" w:rsidP="00DF51E0">
            <w:pPr>
              <w:pageBreakBefore/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(Позволяет устройству назначить данную карту следующему доступному ID пользователя)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2F71251" w14:textId="77777777" w:rsidR="00802BC2" w:rsidRPr="00D8644A" w:rsidRDefault="00802BC2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(Чтение карты) #</w:t>
            </w:r>
          </w:p>
          <w:p w14:paraId="3B869F64" w14:textId="77777777" w:rsidR="00802BC2" w:rsidRPr="00D8644A" w:rsidRDefault="00802BC2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Карты можно добавлять последовательно.</w:t>
            </w:r>
          </w:p>
        </w:tc>
      </w:tr>
      <w:tr w:rsidR="00802BC2" w:rsidRPr="00D22404" w14:paraId="1A63FE08" w14:textId="77777777" w:rsidTr="002D2A33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89F260F" w14:textId="77777777" w:rsidR="00802BC2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C83E137" w14:textId="77777777" w:rsidR="00802BC2" w:rsidRPr="00D8644A" w:rsidRDefault="00802BC2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802BC2" w:rsidRPr="00D22404" w14:paraId="2722C955" w14:textId="77777777" w:rsidTr="002428C9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91546E9" w14:textId="77777777" w:rsidR="00504DA4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карты: Выбор определенного ID</w:t>
            </w:r>
          </w:p>
          <w:p w14:paraId="104E0F7F" w14:textId="77777777" w:rsidR="00802BC2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(Позволяет администратору определить конкретный ID, с которым будет связана данная карта)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DB52D1E" w14:textId="77777777" w:rsidR="005C16BE" w:rsidRPr="00D8644A" w:rsidRDefault="005C16BE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(Чтение карты) #</w:t>
            </w:r>
          </w:p>
          <w:p w14:paraId="4A90914B" w14:textId="77777777" w:rsidR="00802BC2" w:rsidRPr="00D8644A" w:rsidRDefault="005C16BE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(ID пользователя – это любое число от 0 до 986)</w:t>
            </w:r>
          </w:p>
        </w:tc>
      </w:tr>
      <w:tr w:rsidR="00802BC2" w:rsidRPr="00D22404" w14:paraId="500C2E4C" w14:textId="77777777" w:rsidTr="002428C9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C92889C" w14:textId="77777777" w:rsidR="00802BC2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C8FB47F" w14:textId="77777777" w:rsidR="00802BC2" w:rsidRPr="00D8644A" w:rsidRDefault="00802BC2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504DA4" w:rsidRPr="00D22404" w14:paraId="4FF0E97C" w14:textId="77777777" w:rsidTr="002428C9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E59025B" w14:textId="77777777" w:rsidR="00504DA4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карты: По номеру карты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7BC5AB7" w14:textId="77777777" w:rsidR="00504DA4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(Ввод 8/10-значного Номера карты) #</w:t>
            </w:r>
          </w:p>
        </w:tc>
      </w:tr>
      <w:tr w:rsidR="00504DA4" w:rsidRPr="00D22404" w14:paraId="1E721D0E" w14:textId="77777777" w:rsidTr="002428C9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83A0D11" w14:textId="77777777" w:rsidR="00504DA4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61428E9" w14:textId="77777777" w:rsidR="00504DA4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504DA4" w:rsidRPr="00D22404" w14:paraId="27876859" w14:textId="77777777" w:rsidTr="002428C9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AD17496" w14:textId="77777777" w:rsidR="00504DA4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карты: Ввод карт списком</w:t>
            </w:r>
          </w:p>
          <w:p w14:paraId="70725171" w14:textId="77777777" w:rsidR="00504DA4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(Позволяет администратору добавить в считывающее устройство до 987 карт за один шаг)</w:t>
            </w:r>
          </w:p>
          <w:p w14:paraId="6CAB49AB" w14:textId="77777777" w:rsidR="00504DA4" w:rsidRPr="00D8644A" w:rsidRDefault="00504DA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Процесс программирования занимает 2 минуты.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2361B70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(Количество карт) # (Номер первой карты) #</w:t>
            </w:r>
          </w:p>
          <w:p w14:paraId="70C743F8" w14:textId="77777777" w:rsidR="00504DA4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Номера карт должны быть последовательными. «Количество карт» = число карт, которые нужно добавить.</w:t>
            </w:r>
          </w:p>
        </w:tc>
      </w:tr>
      <w:tr w:rsidR="000E62D5" w:rsidRPr="00D22404" w14:paraId="6F3FC81F" w14:textId="77777777" w:rsidTr="002D2A33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0BAF46E" w14:textId="2F722BFF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Добавление пользователя ПИН-код</w:t>
            </w:r>
            <w:r w:rsidR="00D8644A" w:rsidRPr="00D8644A">
              <w:rPr>
                <w:rFonts w:ascii="Montserrat" w:hAnsi="Montserrat" w:cstheme="minorHAnsi"/>
                <w:b/>
                <w:sz w:val="20"/>
                <w:szCs w:val="20"/>
              </w:rPr>
              <w:t>а</w:t>
            </w:r>
          </w:p>
        </w:tc>
      </w:tr>
      <w:tr w:rsidR="000E62D5" w:rsidRPr="00D22404" w14:paraId="6EBF3E2C" w14:textId="77777777" w:rsidTr="002428C9">
        <w:trPr>
          <w:trHeight w:val="20"/>
        </w:trPr>
        <w:tc>
          <w:tcPr>
            <w:tcW w:w="4465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CED34E2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ПИН-кода: Автоматическое добавление ID</w:t>
            </w:r>
          </w:p>
          <w:p w14:paraId="3312CA66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(Позволяет устройству назначить ПИН-код следующему доступному ID пользователя)</w:t>
            </w:r>
          </w:p>
        </w:tc>
        <w:tc>
          <w:tcPr>
            <w:tcW w:w="5174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2EB6E1D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(ПИН-код) #</w:t>
            </w:r>
          </w:p>
          <w:p w14:paraId="4CEC3E2E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ПИН-коды можно добавлять последовательно.</w:t>
            </w:r>
          </w:p>
          <w:p w14:paraId="1E1A3711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(ПИН-код: от 4 до 6 цифр)</w:t>
            </w:r>
          </w:p>
        </w:tc>
      </w:tr>
      <w:tr w:rsidR="000E62D5" w:rsidRPr="00D22404" w14:paraId="660C7E6A" w14:textId="77777777" w:rsidTr="002428C9">
        <w:trPr>
          <w:trHeight w:val="20"/>
        </w:trPr>
        <w:tc>
          <w:tcPr>
            <w:tcW w:w="4465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9C10443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ПИН-кода: Выбор определенного ID</w:t>
            </w:r>
          </w:p>
          <w:p w14:paraId="3CCD55EE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(Позволяет администратору определить конкретный ID, с которым будет связан данный ПИН-код)</w:t>
            </w:r>
          </w:p>
        </w:tc>
        <w:tc>
          <w:tcPr>
            <w:tcW w:w="5174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C667244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(ПИН-код) #</w:t>
            </w:r>
          </w:p>
          <w:p w14:paraId="713A5645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Идентификатором (ID) пользователя может быть любое число от 0 до 986.</w:t>
            </w:r>
          </w:p>
        </w:tc>
      </w:tr>
      <w:tr w:rsidR="000E62D5" w:rsidRPr="00D22404" w14:paraId="5B8A53E2" w14:textId="77777777" w:rsidTr="002D2A33">
        <w:trPr>
          <w:trHeight w:val="20"/>
        </w:trPr>
        <w:tc>
          <w:tcPr>
            <w:tcW w:w="4465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85A9156" w14:textId="77777777" w:rsidR="000E62D5" w:rsidRPr="00D8644A" w:rsidRDefault="000E62D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174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5864824" w14:textId="06A97B8C" w:rsidR="000E62D5" w:rsidRPr="00D8644A" w:rsidRDefault="00191346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27D1818C" w14:textId="77777777" w:rsidR="00D8644A" w:rsidRDefault="00D8644A" w:rsidP="002D2A33">
      <w:pPr>
        <w:widowControl w:val="0"/>
        <w:spacing w:before="240" w:after="60" w:line="240" w:lineRule="auto"/>
        <w:jc w:val="left"/>
        <w:rPr>
          <w:rFonts w:ascii="Montserrat" w:hAnsi="Montserrat" w:cstheme="minorHAnsi"/>
          <w:b/>
          <w:sz w:val="28"/>
          <w:szCs w:val="28"/>
        </w:rPr>
      </w:pPr>
    </w:p>
    <w:p w14:paraId="64C0F7E4" w14:textId="7CE993A1" w:rsidR="00840C36" w:rsidRPr="00D8644A" w:rsidRDefault="00840C36" w:rsidP="002D2A33">
      <w:pPr>
        <w:widowControl w:val="0"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D8644A">
        <w:rPr>
          <w:rFonts w:ascii="Montserrat" w:hAnsi="Montserrat" w:cstheme="minorHAnsi"/>
          <w:b/>
          <w:sz w:val="24"/>
          <w:szCs w:val="24"/>
        </w:rPr>
        <w:lastRenderedPageBreak/>
        <w:t>Добавление авторизованного пользователя</w:t>
      </w:r>
    </w:p>
    <w:p w14:paraId="59F2CA28" w14:textId="77777777" w:rsidR="004F3B05" w:rsidRPr="00D8644A" w:rsidRDefault="00840C36" w:rsidP="002D2A33">
      <w:pPr>
        <w:widowControl w:val="0"/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(ID пользователя = 987, длина ПИН-кода: от 4 до 6 цифр)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5"/>
        <w:gridCol w:w="5214"/>
      </w:tblGrid>
      <w:tr w:rsidR="004F3B05" w:rsidRPr="00D8644A" w14:paraId="09556E55" w14:textId="77777777" w:rsidTr="002D2A33">
        <w:trPr>
          <w:trHeight w:val="144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524242B0" w14:textId="77777777" w:rsidR="004F3B05" w:rsidRPr="00D8644A" w:rsidRDefault="004F3B0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530531D4" w14:textId="0F83CCE1" w:rsidR="004F3B05" w:rsidRPr="00D8644A" w:rsidRDefault="002428C9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4F3B05" w:rsidRPr="00D8644A" w14:paraId="5772C591" w14:textId="77777777" w:rsidTr="002D2A33">
        <w:trPr>
          <w:trHeight w:val="173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D765DF7" w14:textId="77777777" w:rsidR="004F3B05" w:rsidRPr="00D8644A" w:rsidRDefault="004F3B0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0FF9137" w14:textId="0227BFE8" w:rsidR="004F3B05" w:rsidRPr="00D8644A" w:rsidRDefault="00191346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840C36" w:rsidRPr="00D8644A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4F3B05" w:rsidRPr="00D8644A" w14:paraId="674045BA" w14:textId="77777777" w:rsidTr="002D2A33">
        <w:trPr>
          <w:trHeight w:val="547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9123CAA" w14:textId="77777777" w:rsidR="004F3B05" w:rsidRPr="00D8644A" w:rsidRDefault="004F3B0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карты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BAE42A9" w14:textId="77777777" w:rsidR="004F3B05" w:rsidRPr="00D8644A" w:rsidRDefault="004F3B0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(Чтение карты / Ввод 8/10-значного Номера карты) #</w:t>
            </w:r>
          </w:p>
        </w:tc>
      </w:tr>
      <w:tr w:rsidR="004F3B05" w:rsidRPr="00D8644A" w14:paraId="3A693614" w14:textId="77777777" w:rsidTr="002D2A33">
        <w:trPr>
          <w:trHeight w:val="173"/>
        </w:trPr>
        <w:tc>
          <w:tcPr>
            <w:tcW w:w="4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7BFE5FC" w14:textId="77777777" w:rsidR="004F3B05" w:rsidRPr="00D8644A" w:rsidRDefault="00E62F0F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7E6C03A" w14:textId="77777777" w:rsidR="004F3B05" w:rsidRPr="00D8644A" w:rsidRDefault="004F3B05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62F0F" w:rsidRPr="00D8644A" w14:paraId="51EDA1DB" w14:textId="77777777" w:rsidTr="002D2A33">
        <w:trPr>
          <w:trHeight w:val="173"/>
        </w:trPr>
        <w:tc>
          <w:tcPr>
            <w:tcW w:w="4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14C8244" w14:textId="77777777" w:rsidR="00E62F0F" w:rsidRPr="00D8644A" w:rsidRDefault="00E62F0F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ПИН-кода</w:t>
            </w:r>
          </w:p>
        </w:tc>
        <w:tc>
          <w:tcPr>
            <w:tcW w:w="5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F2E6537" w14:textId="77777777" w:rsidR="00E62F0F" w:rsidRPr="00D8644A" w:rsidRDefault="00E62F0F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(ПИН-код) #</w:t>
            </w:r>
          </w:p>
        </w:tc>
      </w:tr>
      <w:tr w:rsidR="00E62F0F" w:rsidRPr="00D8644A" w14:paraId="5EC94E43" w14:textId="77777777" w:rsidTr="002D2A33">
        <w:trPr>
          <w:trHeight w:val="173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4673536" w14:textId="77777777" w:rsidR="00E62F0F" w:rsidRPr="00D8644A" w:rsidRDefault="00E62F0F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6712C9D" w14:textId="38CE3F25" w:rsidR="00E62F0F" w:rsidRPr="00D8644A" w:rsidRDefault="00191346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346E2E94" w14:textId="77777777" w:rsidR="00D8644A" w:rsidRDefault="00D8644A" w:rsidP="00D8644A">
      <w:pPr>
        <w:tabs>
          <w:tab w:val="left" w:pos="6465"/>
        </w:tabs>
        <w:jc w:val="left"/>
        <w:rPr>
          <w:rFonts w:ascii="Montserrat" w:hAnsi="Montserrat" w:cstheme="minorHAnsi"/>
          <w:b/>
          <w:sz w:val="20"/>
          <w:szCs w:val="20"/>
        </w:rPr>
      </w:pPr>
    </w:p>
    <w:p w14:paraId="70E2D66A" w14:textId="7AB95E93" w:rsidR="00802BC2" w:rsidRPr="00D8644A" w:rsidRDefault="00802BC2" w:rsidP="00D8644A">
      <w:pPr>
        <w:tabs>
          <w:tab w:val="left" w:pos="6465"/>
        </w:tabs>
        <w:jc w:val="left"/>
        <w:rPr>
          <w:rFonts w:ascii="Montserrat" w:hAnsi="Montserrat" w:cstheme="minorHAnsi"/>
          <w:b/>
          <w:sz w:val="20"/>
          <w:szCs w:val="20"/>
        </w:rPr>
      </w:pPr>
      <w:r w:rsidRPr="00D8644A">
        <w:rPr>
          <w:rFonts w:ascii="Montserrat" w:hAnsi="Montserrat" w:cstheme="minorHAnsi"/>
          <w:b/>
          <w:sz w:val="20"/>
          <w:szCs w:val="20"/>
        </w:rPr>
        <w:t>Замечание:</w:t>
      </w:r>
    </w:p>
    <w:p w14:paraId="49488729" w14:textId="02D0E896" w:rsidR="00802BC2" w:rsidRDefault="00802BC2" w:rsidP="006B0895">
      <w:pPr>
        <w:widowControl w:val="0"/>
        <w:spacing w:before="0" w:after="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Авторизованный пользователь может использовать карту или ПИН-код. После чтения карты / ввода ПИН-кода авторизованного пользователя никто из действительных пользователей не сможет получить доступ. Считайте карту или введите ПИН-код авторизованного пользователя снова – тогда все действительные пользователи снова смогут получить доступ.</w:t>
      </w:r>
    </w:p>
    <w:p w14:paraId="237768EF" w14:textId="77777777" w:rsidR="00516F17" w:rsidRPr="00D8644A" w:rsidRDefault="00516F17" w:rsidP="006B0895">
      <w:pPr>
        <w:widowControl w:val="0"/>
        <w:spacing w:before="0" w:after="0" w:line="240" w:lineRule="auto"/>
        <w:jc w:val="both"/>
        <w:rPr>
          <w:rFonts w:ascii="Montserrat" w:hAnsi="Montserrat" w:cstheme="minorHAnsi"/>
          <w:sz w:val="20"/>
          <w:szCs w:val="20"/>
        </w:rPr>
      </w:pPr>
    </w:p>
    <w:p w14:paraId="7E760409" w14:textId="77777777" w:rsidR="00233E43" w:rsidRPr="00D8644A" w:rsidRDefault="00802BC2" w:rsidP="0020355D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D8644A">
        <w:rPr>
          <w:rFonts w:ascii="Montserrat" w:hAnsi="Montserrat" w:cstheme="minorHAnsi"/>
          <w:b/>
          <w:sz w:val="24"/>
          <w:szCs w:val="24"/>
        </w:rPr>
        <w:t xml:space="preserve">Добавление пользователей с функцией подачи сигнала тревоги «Паника» </w:t>
      </w:r>
    </w:p>
    <w:p w14:paraId="1085CCCD" w14:textId="77777777" w:rsidR="00802BC2" w:rsidRPr="00D8644A" w:rsidRDefault="00802BC2" w:rsidP="00233E43">
      <w:pPr>
        <w:widowControl w:val="0"/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(ID пользователя = 988 или 989; длина ПИН-кода: 4-6 цифр, кроме 8888).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390510" w:rsidRPr="00D8644A" w14:paraId="76E9C911" w14:textId="77777777" w:rsidTr="0020355D">
        <w:trPr>
          <w:trHeight w:val="14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780E8DF1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61683C9A" w14:textId="0F6994F7" w:rsidR="00390510" w:rsidRPr="00D8644A" w:rsidRDefault="002428C9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390510" w:rsidRPr="00D8644A" w14:paraId="6F638DA2" w14:textId="77777777" w:rsidTr="0020355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1D38B50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B943289" w14:textId="55F71FA5" w:rsidR="00390510" w:rsidRPr="00D8644A" w:rsidRDefault="0023273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390510" w:rsidRPr="00D8644A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390510" w:rsidRPr="00D8644A" w14:paraId="4142478E" w14:textId="77777777" w:rsidTr="0020355D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93D64DB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карты: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352F9B5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(Чтение карты / Ввод 8/10-значного Номера карты) #</w:t>
            </w:r>
          </w:p>
        </w:tc>
      </w:tr>
      <w:tr w:rsidR="00390510" w:rsidRPr="00D8644A" w14:paraId="13D8EAEE" w14:textId="77777777" w:rsidTr="0020355D">
        <w:trPr>
          <w:trHeight w:val="17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6BFF245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CBE192F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390510" w:rsidRPr="00D8644A" w14:paraId="159D3AF1" w14:textId="77777777" w:rsidTr="0020355D">
        <w:trPr>
          <w:trHeight w:val="173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3B9718D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ПИН-кода: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C45CD77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(ПИН-код) #</w:t>
            </w:r>
          </w:p>
          <w:p w14:paraId="1CE8449F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(ID пользователя – это число 988 или 989).</w:t>
            </w:r>
          </w:p>
        </w:tc>
      </w:tr>
      <w:tr w:rsidR="00390510" w:rsidRPr="00D8644A" w14:paraId="3A9CCAFB" w14:textId="77777777" w:rsidTr="0020355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BEAE559" w14:textId="77777777" w:rsidR="00390510" w:rsidRPr="00D8644A" w:rsidRDefault="00390510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D6D7136" w14:textId="752CAE55" w:rsidR="00390510" w:rsidRPr="00D8644A" w:rsidRDefault="00232734" w:rsidP="002D2A33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2C23D906" w14:textId="77777777" w:rsidR="00802BC2" w:rsidRPr="00D8644A" w:rsidRDefault="00802BC2" w:rsidP="0020355D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D8644A">
        <w:rPr>
          <w:rFonts w:ascii="Montserrat" w:hAnsi="Montserrat" w:cstheme="minorHAnsi"/>
          <w:b/>
          <w:sz w:val="24"/>
          <w:szCs w:val="24"/>
        </w:rPr>
        <w:t>Добавление пользователей-посетителей</w:t>
      </w:r>
    </w:p>
    <w:p w14:paraId="76498CD9" w14:textId="77777777" w:rsidR="00802BC2" w:rsidRPr="00D8644A" w:rsidRDefault="00802BC2" w:rsidP="006B0895">
      <w:pPr>
        <w:widowControl w:val="0"/>
        <w:spacing w:before="0" w:after="12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D8644A">
        <w:rPr>
          <w:rFonts w:ascii="Montserrat" w:hAnsi="Montserrat" w:cstheme="minorHAnsi"/>
          <w:sz w:val="20"/>
          <w:szCs w:val="20"/>
        </w:rPr>
        <w:t>(ID пользователей = 990-999; длина ПИН-кода: 4-6 цифр, кроме 8888). Имеется 10 сочетаний ПИН-кодов / карточек посетителей, для которых задается определенное количество раз использования (до 10). После определенного количества раз ввода (например, пяти раз), пара ПИН-код / карточка автоматически становятся недействительными.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DA19F0" w:rsidRPr="00D8644A" w14:paraId="49ACC68B" w14:textId="77777777" w:rsidTr="0020355D">
        <w:trPr>
          <w:trHeight w:val="14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7EAD6095" w14:textId="77777777" w:rsidR="00DA19F0" w:rsidRPr="00D8644A" w:rsidRDefault="00DA19F0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5C5F28CA" w14:textId="56F8A098" w:rsidR="00DA19F0" w:rsidRPr="00D8644A" w:rsidRDefault="002428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DA19F0" w:rsidRPr="00D8644A" w14:paraId="0BC6FC79" w14:textId="77777777" w:rsidTr="0020355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4499153" w14:textId="77777777" w:rsidR="00DA19F0" w:rsidRPr="00D8644A" w:rsidRDefault="00DA19F0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558D3EE" w14:textId="24D46837" w:rsidR="00DA19F0" w:rsidRPr="00D8644A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DA19F0" w:rsidRPr="00D8644A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DA19F0" w:rsidRPr="00D8644A" w14:paraId="6A0C6D5F" w14:textId="77777777" w:rsidTr="0020355D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BD06B79" w14:textId="77777777" w:rsidR="00DA19F0" w:rsidRPr="00D8644A" w:rsidRDefault="00DA19F0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карты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5B7DFAB" w14:textId="77777777" w:rsidR="00DA19F0" w:rsidRPr="00D8644A" w:rsidRDefault="001B730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(0-9) # (Чтение карты) / (Ввод 8/10-значного Номера карты) #</w:t>
            </w:r>
          </w:p>
        </w:tc>
      </w:tr>
      <w:tr w:rsidR="00DA19F0" w:rsidRPr="00D8644A" w14:paraId="02CCB24F" w14:textId="77777777" w:rsidTr="0020355D">
        <w:trPr>
          <w:trHeight w:val="17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9CCD5F0" w14:textId="77777777" w:rsidR="00DA19F0" w:rsidRPr="00D8644A" w:rsidRDefault="00DA19F0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2383EC4" w14:textId="77777777" w:rsidR="00DA19F0" w:rsidRPr="00D8644A" w:rsidRDefault="00DA19F0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DA19F0" w:rsidRPr="00D8644A" w14:paraId="55DCF93D" w14:textId="77777777" w:rsidTr="0020355D">
        <w:trPr>
          <w:trHeight w:val="173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1E130A8" w14:textId="77777777" w:rsidR="00DA19F0" w:rsidRPr="00D8644A" w:rsidRDefault="00DA19F0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2. Добавление ПИН-кода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7145A1A" w14:textId="77777777" w:rsidR="001B7309" w:rsidRPr="00D8644A" w:rsidRDefault="001B730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b/>
                <w:sz w:val="20"/>
                <w:szCs w:val="20"/>
              </w:rPr>
              <w:t>1 (ID пользователя) # (0-9) # (ПИН-код) #</w:t>
            </w:r>
          </w:p>
          <w:p w14:paraId="22D16358" w14:textId="77777777" w:rsidR="00DA19F0" w:rsidRPr="00D8644A" w:rsidRDefault="001B730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(0-9 - разрешенное количество раз использования, 0 соответствует 10-ти).</w:t>
            </w:r>
          </w:p>
        </w:tc>
      </w:tr>
      <w:tr w:rsidR="00DA19F0" w:rsidRPr="00D8644A" w14:paraId="3DA1532A" w14:textId="77777777" w:rsidTr="0020355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95283F0" w14:textId="77777777" w:rsidR="00DA19F0" w:rsidRPr="00D8644A" w:rsidRDefault="009A7E56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D8644A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D9C3B73" w14:textId="5166D3E6" w:rsidR="00DA19F0" w:rsidRPr="00D8644A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D8644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7CA83E75" w14:textId="77777777" w:rsidR="00516F17" w:rsidRPr="00D8644A" w:rsidRDefault="00516F17" w:rsidP="00516F17">
      <w:pPr>
        <w:widowControl w:val="0"/>
        <w:spacing w:before="0" w:after="0" w:line="240" w:lineRule="auto"/>
        <w:jc w:val="both"/>
        <w:rPr>
          <w:rFonts w:ascii="Montserrat" w:hAnsi="Montserrat" w:cstheme="minorHAnsi"/>
          <w:sz w:val="20"/>
          <w:szCs w:val="20"/>
        </w:rPr>
      </w:pPr>
    </w:p>
    <w:p w14:paraId="7100486C" w14:textId="1BD0B4C7" w:rsidR="00802BC2" w:rsidRPr="002428C9" w:rsidRDefault="00802BC2" w:rsidP="0020355D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2428C9">
        <w:rPr>
          <w:rFonts w:ascii="Montserrat" w:hAnsi="Montserrat" w:cstheme="minorHAnsi"/>
          <w:b/>
          <w:sz w:val="24"/>
          <w:szCs w:val="24"/>
        </w:rPr>
        <w:lastRenderedPageBreak/>
        <w:t>Изменение ПИН-кода пользователей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30"/>
        <w:gridCol w:w="5214"/>
      </w:tblGrid>
      <w:tr w:rsidR="00F47FF4" w:rsidRPr="00D22404" w14:paraId="09A4C607" w14:textId="77777777" w:rsidTr="00E41BAE">
        <w:trPr>
          <w:trHeight w:val="144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32E75318" w14:textId="77777777" w:rsidR="00F47FF4" w:rsidRPr="002428C9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428C9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6F6B7CEF" w14:textId="7BA606CD" w:rsidR="00F47FF4" w:rsidRPr="002428C9" w:rsidRDefault="002428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428C9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F47FF4" w:rsidRPr="00D22404" w14:paraId="6C3C45EF" w14:textId="77777777" w:rsidTr="0020355D">
        <w:trPr>
          <w:trHeight w:val="17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14DAEEC" w14:textId="77777777" w:rsidR="00F47FF4" w:rsidRPr="002428C9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428C9">
              <w:rPr>
                <w:rFonts w:ascii="Montserrat" w:hAnsi="Montserrat" w:cstheme="minorHAnsi"/>
                <w:b/>
                <w:sz w:val="20"/>
                <w:szCs w:val="20"/>
              </w:rPr>
              <w:t>Примечание: Приведенные ниже действия выполняются вне режима программирования, пользователи могут выполнить их самостоятельно</w:t>
            </w:r>
          </w:p>
        </w:tc>
      </w:tr>
      <w:tr w:rsidR="00F47FF4" w:rsidRPr="00D22404" w14:paraId="4D894867" w14:textId="77777777" w:rsidTr="0020355D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F53D67C" w14:textId="77777777" w:rsidR="00F47FF4" w:rsidRPr="002428C9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428C9">
              <w:rPr>
                <w:rFonts w:ascii="Montserrat" w:hAnsi="Montserrat" w:cstheme="minorHAnsi"/>
                <w:sz w:val="20"/>
                <w:szCs w:val="20"/>
              </w:rPr>
              <w:t>2. Изменение ПИН-кода: По карте</w:t>
            </w:r>
          </w:p>
          <w:p w14:paraId="2E584C35" w14:textId="77777777" w:rsidR="00F47FF4" w:rsidRPr="002428C9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428C9">
              <w:rPr>
                <w:rFonts w:ascii="Montserrat" w:hAnsi="Montserrat" w:cstheme="minorHAnsi"/>
                <w:sz w:val="20"/>
                <w:szCs w:val="20"/>
              </w:rPr>
              <w:t>(при добавлении карт ПИН-код (8888) будет присвоен картам автоматически)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C705C15" w14:textId="0151BF7E" w:rsidR="00F47FF4" w:rsidRPr="002428C9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428C9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F47FF4" w:rsidRPr="002428C9">
              <w:rPr>
                <w:rFonts w:ascii="Montserrat" w:hAnsi="Montserrat" w:cstheme="minorHAnsi"/>
                <w:b/>
                <w:sz w:val="20"/>
                <w:szCs w:val="20"/>
              </w:rPr>
              <w:t xml:space="preserve"> (Чтение карты) # (Старый ПИН-код) # (Новый ПИН-код) # (Повторить новый ПИН-код) # </w:t>
            </w:r>
          </w:p>
        </w:tc>
      </w:tr>
      <w:tr w:rsidR="00F47FF4" w:rsidRPr="00D22404" w14:paraId="6237760C" w14:textId="77777777" w:rsidTr="0020355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6AB68CB" w14:textId="77777777" w:rsidR="00F47FF4" w:rsidRPr="002428C9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428C9">
              <w:rPr>
                <w:rFonts w:ascii="Montserrat" w:hAnsi="Montserrat" w:cstheme="minorHAnsi"/>
                <w:sz w:val="20"/>
                <w:szCs w:val="20"/>
              </w:rPr>
              <w:t>2. Изменение ПИН-кода: По ПИН-коду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8DFF144" w14:textId="464C865F" w:rsidR="00F47FF4" w:rsidRPr="002428C9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428C9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F47FF4" w:rsidRPr="002428C9">
              <w:rPr>
                <w:rFonts w:ascii="Montserrat" w:hAnsi="Montserrat" w:cstheme="minorHAnsi"/>
                <w:b/>
                <w:sz w:val="20"/>
                <w:szCs w:val="20"/>
              </w:rPr>
              <w:t xml:space="preserve"> (ID пользователя) # (Старый ПИН-код) # (Новый ПИН-код) # (Повторить новый ПИН-код) #</w:t>
            </w:r>
          </w:p>
        </w:tc>
      </w:tr>
      <w:tr w:rsidR="00F47FF4" w:rsidRPr="00D22404" w14:paraId="58F8BEAD" w14:textId="77777777" w:rsidTr="0020355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4B89AFB" w14:textId="77777777" w:rsidR="00F47FF4" w:rsidRPr="002428C9" w:rsidRDefault="0024257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2428C9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91E42E3" w14:textId="1F899CB2" w:rsidR="00F47FF4" w:rsidRPr="002428C9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2428C9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59B7E63C" w14:textId="77777777" w:rsidR="009C4285" w:rsidRPr="00516F17" w:rsidRDefault="009C4285" w:rsidP="0020355D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516F17">
        <w:rPr>
          <w:rFonts w:ascii="Montserrat" w:hAnsi="Montserrat" w:cstheme="minorHAnsi"/>
          <w:b/>
          <w:sz w:val="24"/>
          <w:szCs w:val="24"/>
        </w:rPr>
        <w:t>Удаление пользователей</w:t>
      </w:r>
    </w:p>
    <w:tbl>
      <w:tblPr>
        <w:tblW w:w="965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64"/>
      </w:tblGrid>
      <w:tr w:rsidR="00F47FF4" w:rsidRPr="00D22404" w14:paraId="08649056" w14:textId="77777777" w:rsidTr="0020355D">
        <w:trPr>
          <w:trHeight w:val="20"/>
        </w:trPr>
        <w:tc>
          <w:tcPr>
            <w:tcW w:w="4395" w:type="dxa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7F088181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64" w:type="dxa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045D3FC8" w14:textId="1B09F69D" w:rsidR="00F47FF4" w:rsidRPr="00516F17" w:rsidRDefault="002428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F47FF4" w:rsidRPr="00D22404" w14:paraId="55C19A82" w14:textId="77777777" w:rsidTr="0020355D">
        <w:trPr>
          <w:trHeight w:val="20"/>
        </w:trPr>
        <w:tc>
          <w:tcPr>
            <w:tcW w:w="4395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501DAF5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64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339A6D3" w14:textId="26F646D5" w:rsidR="00F47FF4" w:rsidRPr="00516F17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F47FF4" w:rsidRPr="00516F17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F47FF4" w:rsidRPr="00D22404" w14:paraId="04CA1459" w14:textId="77777777" w:rsidTr="00516F17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F514D5C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2. Удаление пользователя: По карте / ПИН-коду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D11B4FC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 (Чтение карты) / (Ввод ПИН-кода) #</w:t>
            </w:r>
          </w:p>
          <w:p w14:paraId="5B591D68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Пользователей можно удалять последовательно.</w:t>
            </w:r>
          </w:p>
        </w:tc>
      </w:tr>
      <w:tr w:rsidR="00F47FF4" w:rsidRPr="00D22404" w14:paraId="5BB439BA" w14:textId="77777777" w:rsidTr="00516F17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77B4D95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05C3043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F47FF4" w:rsidRPr="00D22404" w14:paraId="002638ED" w14:textId="77777777" w:rsidTr="00516F17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C178809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Удаление пользователя: По ID пользователя</w:t>
            </w:r>
          </w:p>
        </w:tc>
        <w:tc>
          <w:tcPr>
            <w:tcW w:w="5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DCA9797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2 (ID пользователя) #</w:t>
            </w:r>
          </w:p>
        </w:tc>
      </w:tr>
      <w:tr w:rsidR="00F47FF4" w:rsidRPr="00D22404" w14:paraId="511DB89A" w14:textId="77777777" w:rsidTr="00516F17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56290FF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161699E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F47FF4" w:rsidRPr="00D22404" w14:paraId="0CC7F267" w14:textId="77777777" w:rsidTr="00516F17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C3FBC7D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Удаление пользователя: По номеру карты</w:t>
            </w:r>
          </w:p>
        </w:tc>
        <w:tc>
          <w:tcPr>
            <w:tcW w:w="5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42F11BB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2 (Ввод 8/10-значного Номера карты) #</w:t>
            </w:r>
          </w:p>
        </w:tc>
      </w:tr>
      <w:tr w:rsidR="00F47FF4" w:rsidRPr="00D22404" w14:paraId="2653E42C" w14:textId="77777777" w:rsidTr="00516F17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DAB071F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53D28D2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F47FF4" w:rsidRPr="00D22404" w14:paraId="275F417E" w14:textId="77777777" w:rsidTr="00516F17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B652454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Удаление ВСЕХ пользователей</w:t>
            </w:r>
          </w:p>
        </w:tc>
        <w:tc>
          <w:tcPr>
            <w:tcW w:w="5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22F9B21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 xml:space="preserve">2 (Мастер-код) # </w:t>
            </w:r>
          </w:p>
        </w:tc>
      </w:tr>
      <w:tr w:rsidR="00F47FF4" w:rsidRPr="00D22404" w14:paraId="08D27443" w14:textId="77777777" w:rsidTr="0020355D">
        <w:trPr>
          <w:trHeight w:val="20"/>
        </w:trPr>
        <w:tc>
          <w:tcPr>
            <w:tcW w:w="4395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C604609" w14:textId="77777777" w:rsidR="00F47FF4" w:rsidRPr="00516F17" w:rsidRDefault="00F47FF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264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46B70C7" w14:textId="26EBE4E9" w:rsidR="00F47FF4" w:rsidRPr="00516F17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0CC2EC62" w14:textId="77777777" w:rsidR="00E52777" w:rsidRPr="00516F17" w:rsidRDefault="00E52777" w:rsidP="0020355D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516F17">
        <w:rPr>
          <w:rFonts w:ascii="Montserrat" w:hAnsi="Montserrat" w:cstheme="minorHAnsi"/>
          <w:b/>
          <w:sz w:val="24"/>
          <w:szCs w:val="24"/>
        </w:rPr>
        <w:t>Настройка конфигурации реле</w:t>
      </w:r>
    </w:p>
    <w:p w14:paraId="2CF32E5D" w14:textId="77777777" w:rsidR="00E52777" w:rsidRPr="00516F17" w:rsidRDefault="00E52777" w:rsidP="00E41BAE">
      <w:pPr>
        <w:widowControl w:val="0"/>
        <w:spacing w:before="0" w:after="8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516F17">
        <w:rPr>
          <w:rFonts w:ascii="Montserrat" w:hAnsi="Montserrat" w:cstheme="minorHAnsi"/>
          <w:sz w:val="20"/>
          <w:szCs w:val="20"/>
        </w:rPr>
        <w:t>Конфигурация реле определяет поведение выходного реле при активации.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A90975" w:rsidRPr="00516F17" w14:paraId="5580605B" w14:textId="77777777" w:rsidTr="0020355D">
        <w:trPr>
          <w:trHeight w:val="14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0846798F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12B21946" w14:textId="76CE9156" w:rsidR="00A90975" w:rsidRPr="00516F17" w:rsidRDefault="002428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A90975" w:rsidRPr="00516F17" w14:paraId="42BE70B5" w14:textId="77777777" w:rsidTr="0020355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8FD594D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A57BB6F" w14:textId="1D358DEA" w:rsidR="00A90975" w:rsidRPr="00516F17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A90975" w:rsidRPr="00516F17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A90975" w:rsidRPr="00516F17" w14:paraId="6C7919B4" w14:textId="77777777" w:rsidTr="0020355D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EF6B25D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Импульсный режим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9254EC2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3 (1-99) #</w:t>
            </w:r>
            <w:r w:rsidRPr="00516F17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умолчанию)</w:t>
            </w:r>
          </w:p>
          <w:p w14:paraId="274B526D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Время активации реле составляет от 1 до 99 секунд</w:t>
            </w:r>
          </w:p>
          <w:p w14:paraId="0FA5F372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(настройка по умолчанию: 5 секунд)</w:t>
            </w:r>
          </w:p>
        </w:tc>
      </w:tr>
      <w:tr w:rsidR="00A90975" w:rsidRPr="00516F17" w14:paraId="01F09591" w14:textId="77777777" w:rsidTr="0020355D">
        <w:trPr>
          <w:trHeight w:val="17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CDBFE8E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EC18AA5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A90975" w:rsidRPr="00516F17" w14:paraId="4D448A98" w14:textId="77777777" w:rsidTr="0020355D">
        <w:trPr>
          <w:trHeight w:val="173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5A682F1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Триггерный режим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FFA11EC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3 0 #</w:t>
            </w:r>
          </w:p>
          <w:p w14:paraId="178E6850" w14:textId="6A24B54E" w:rsidR="00A90975" w:rsidRPr="00516F17" w:rsidRDefault="000E6B08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</w:rPr>
              <w:t>Реле будет работать в триггерном режиме – будет переключаться в противоположное состояние при считывании карты или вводе ПИН-кода.</w:t>
            </w:r>
          </w:p>
        </w:tc>
      </w:tr>
      <w:tr w:rsidR="00A90975" w:rsidRPr="00516F17" w14:paraId="4344E72A" w14:textId="77777777" w:rsidTr="0020355D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985D8A3" w14:textId="77777777" w:rsidR="00A90975" w:rsidRPr="00516F17" w:rsidRDefault="00A90975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ED4C2DF" w14:textId="78C4EEA7" w:rsidR="00A90975" w:rsidRPr="00516F17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07396B70" w14:textId="77777777" w:rsidR="00152397" w:rsidRPr="00152397" w:rsidRDefault="00152397" w:rsidP="00152397">
      <w:pPr>
        <w:jc w:val="both"/>
      </w:pPr>
    </w:p>
    <w:p w14:paraId="0210C653" w14:textId="0DEFD894" w:rsidR="00152397" w:rsidRDefault="00152397">
      <w:pPr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 w:cstheme="minorHAnsi"/>
          <w:sz w:val="20"/>
          <w:szCs w:val="20"/>
        </w:rPr>
        <w:br w:type="page"/>
      </w:r>
    </w:p>
    <w:p w14:paraId="4564FD5D" w14:textId="00CDF687" w:rsidR="00E52777" w:rsidRPr="00516F17" w:rsidRDefault="00E52777" w:rsidP="0020355D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516F17">
        <w:rPr>
          <w:rFonts w:ascii="Montserrat" w:hAnsi="Montserrat" w:cstheme="minorHAnsi"/>
          <w:b/>
          <w:sz w:val="24"/>
          <w:szCs w:val="24"/>
        </w:rPr>
        <w:lastRenderedPageBreak/>
        <w:t>Настройка режима доступа</w:t>
      </w:r>
    </w:p>
    <w:p w14:paraId="4E58C116" w14:textId="77777777" w:rsidR="00E52777" w:rsidRPr="00516F17" w:rsidRDefault="00E52777" w:rsidP="006B0895">
      <w:pPr>
        <w:widowControl w:val="0"/>
        <w:spacing w:before="0" w:after="8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516F17">
        <w:rPr>
          <w:rFonts w:ascii="Montserrat" w:hAnsi="Montserrat" w:cstheme="minorHAnsi"/>
          <w:sz w:val="20"/>
          <w:szCs w:val="20"/>
        </w:rPr>
        <w:t>В режиме многопользовательского доступа интервал считывания не может превышать 5 секунд, в противном случае устройство автоматически перейдет в режим ожидания.</w:t>
      </w:r>
    </w:p>
    <w:tbl>
      <w:tblPr>
        <w:tblW w:w="963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D65B9A" w:rsidRPr="00516F17" w14:paraId="5FDE2FDC" w14:textId="77777777" w:rsidTr="002D2601">
        <w:trPr>
          <w:trHeight w:val="20"/>
        </w:trPr>
        <w:tc>
          <w:tcPr>
            <w:tcW w:w="4395" w:type="dxa"/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3DF43CD6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44" w:type="dxa"/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5DCEC165" w14:textId="43AAD4C7" w:rsidR="00D65B9A" w:rsidRPr="00516F17" w:rsidRDefault="002428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D65B9A" w:rsidRPr="00516F17" w14:paraId="7B6357AD" w14:textId="77777777" w:rsidTr="002D2601">
        <w:trPr>
          <w:trHeight w:val="20"/>
        </w:trPr>
        <w:tc>
          <w:tcPr>
            <w:tcW w:w="439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9DEE189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44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67F4413" w14:textId="2AF70679" w:rsidR="00D65B9A" w:rsidRPr="00516F17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D65B9A" w:rsidRPr="00516F17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D65B9A" w:rsidRPr="00516F17" w14:paraId="6714946C" w14:textId="77777777" w:rsidTr="002D2601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D2792B1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Доступ по карте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2335A1A" w14:textId="77777777" w:rsidR="00D65B9A" w:rsidRPr="00516F17" w:rsidRDefault="001A65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4 0 #</w:t>
            </w:r>
          </w:p>
        </w:tc>
      </w:tr>
      <w:tr w:rsidR="00D65B9A" w:rsidRPr="00516F17" w14:paraId="280E6920" w14:textId="77777777" w:rsidTr="002D260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B8EF28A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5FB62E9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D65B9A" w:rsidRPr="00516F17" w14:paraId="5CCE70D0" w14:textId="77777777" w:rsidTr="002D260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BE3BA5B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Доступ по ПИН-коду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A7104B4" w14:textId="77777777" w:rsidR="00D65B9A" w:rsidRPr="00516F17" w:rsidRDefault="001A65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4 1 #</w:t>
            </w:r>
          </w:p>
        </w:tc>
      </w:tr>
      <w:tr w:rsidR="00D65B9A" w:rsidRPr="00516F17" w14:paraId="4A7A6C38" w14:textId="77777777" w:rsidTr="002D260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6CACC7A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D135A42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D65B9A" w:rsidRPr="00516F17" w14:paraId="48E0A8F3" w14:textId="77777777" w:rsidTr="002D260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5967CCE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Доступ по карте + ПИН-коду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93ECA39" w14:textId="77777777" w:rsidR="00D65B9A" w:rsidRPr="00516F17" w:rsidRDefault="001A65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4 2 #</w:t>
            </w:r>
          </w:p>
        </w:tc>
      </w:tr>
      <w:tr w:rsidR="00D65B9A" w:rsidRPr="00516F17" w14:paraId="7C52BC63" w14:textId="77777777" w:rsidTr="002D260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DBE4D9D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8B469FC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D65B9A" w:rsidRPr="00516F17" w14:paraId="3F6E0F0E" w14:textId="77777777" w:rsidTr="002D2601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D122BFC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Доступ по карте или ПИН-коду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D2E2C81" w14:textId="77777777" w:rsidR="00D65B9A" w:rsidRPr="00516F17" w:rsidRDefault="001A65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4 3 #</w:t>
            </w:r>
            <w:r w:rsidRPr="00516F17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D65B9A" w:rsidRPr="00516F17" w14:paraId="060D164C" w14:textId="77777777" w:rsidTr="002D2601">
        <w:trPr>
          <w:trHeight w:val="20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C445CC8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5A8568C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D65B9A" w:rsidRPr="00516F17" w14:paraId="098EF98D" w14:textId="77777777" w:rsidTr="002D2601">
        <w:trPr>
          <w:trHeight w:val="20"/>
        </w:trPr>
        <w:tc>
          <w:tcPr>
            <w:tcW w:w="4395" w:type="dxa"/>
            <w:tcBorders>
              <w:top w:val="nil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F1D287E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2. Многопользовательский доступ</w:t>
            </w:r>
          </w:p>
        </w:tc>
        <w:tc>
          <w:tcPr>
            <w:tcW w:w="5244" w:type="dxa"/>
            <w:tcBorders>
              <w:top w:val="nil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CA73D2B" w14:textId="77777777" w:rsidR="001A65C9" w:rsidRPr="00516F17" w:rsidRDefault="001A65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b/>
                <w:sz w:val="20"/>
                <w:szCs w:val="20"/>
              </w:rPr>
              <w:t>4 3 (2-9) #</w:t>
            </w:r>
          </w:p>
          <w:p w14:paraId="16E27AD5" w14:textId="77777777" w:rsidR="00D65B9A" w:rsidRPr="00516F17" w:rsidRDefault="001A65C9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(Дверь будет открыта только после идентификации действительных пользователей в количестве от 2 до 9 - согласно этой настройке).</w:t>
            </w:r>
          </w:p>
        </w:tc>
      </w:tr>
      <w:tr w:rsidR="00D65B9A" w:rsidRPr="00516F17" w14:paraId="79385F65" w14:textId="77777777" w:rsidTr="002D2601">
        <w:trPr>
          <w:trHeight w:val="20"/>
        </w:trPr>
        <w:tc>
          <w:tcPr>
            <w:tcW w:w="439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D08443A" w14:textId="77777777" w:rsidR="00D65B9A" w:rsidRPr="00516F17" w:rsidRDefault="00D65B9A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16F17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244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12E5324" w14:textId="1A2A8820" w:rsidR="00D65B9A" w:rsidRPr="00516F17" w:rsidRDefault="00232734" w:rsidP="00E41BA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16F1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636990D5" w14:textId="77777777" w:rsidR="00152397" w:rsidRPr="003B3D9E" w:rsidRDefault="00152397" w:rsidP="00152397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bookmarkStart w:id="2" w:name="_Hlk181359481"/>
      <w:r w:rsidRPr="00827292">
        <w:rPr>
          <w:rFonts w:ascii="Montserrat" w:hAnsi="Montserrat" w:cstheme="minorHAnsi"/>
          <w:b/>
          <w:sz w:val="24"/>
          <w:szCs w:val="24"/>
        </w:rPr>
        <w:t xml:space="preserve">Настройка тревоги </w:t>
      </w:r>
      <w:r>
        <w:rPr>
          <w:rFonts w:ascii="Montserrat" w:hAnsi="Montserrat" w:cstheme="minorHAnsi"/>
          <w:b/>
          <w:sz w:val="24"/>
          <w:szCs w:val="24"/>
        </w:rPr>
        <w:t>и</w:t>
      </w:r>
      <w:r w:rsidRPr="00827292">
        <w:rPr>
          <w:rFonts w:ascii="Montserrat" w:hAnsi="Montserrat" w:cstheme="minorHAnsi"/>
          <w:b/>
          <w:sz w:val="24"/>
          <w:szCs w:val="24"/>
        </w:rPr>
        <w:t xml:space="preserve"> </w:t>
      </w:r>
      <w:r>
        <w:rPr>
          <w:rFonts w:ascii="Montserrat" w:hAnsi="Montserrat" w:cstheme="minorHAnsi"/>
          <w:b/>
          <w:sz w:val="24"/>
          <w:szCs w:val="24"/>
        </w:rPr>
        <w:t>блокировки устройства</w:t>
      </w:r>
    </w:p>
    <w:bookmarkEnd w:id="2"/>
    <w:p w14:paraId="3248FA89" w14:textId="77777777" w:rsidR="00152397" w:rsidRPr="00827292" w:rsidRDefault="00152397" w:rsidP="00152397">
      <w:pPr>
        <w:spacing w:before="0" w:after="6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 xml:space="preserve">Блокировка устройства </w:t>
      </w:r>
      <w:r>
        <w:rPr>
          <w:rFonts w:ascii="Montserrat" w:hAnsi="Montserrat"/>
          <w:sz w:val="20"/>
          <w:szCs w:val="20"/>
        </w:rPr>
        <w:t>/</w:t>
      </w:r>
      <w:r w:rsidRPr="00382410">
        <w:rPr>
          <w:rFonts w:ascii="Montserrat" w:hAnsi="Montserrat"/>
          <w:sz w:val="20"/>
          <w:szCs w:val="20"/>
        </w:rPr>
        <w:t xml:space="preserve"> выдач</w:t>
      </w:r>
      <w:r>
        <w:rPr>
          <w:rFonts w:ascii="Montserrat" w:hAnsi="Montserrat"/>
          <w:sz w:val="20"/>
          <w:szCs w:val="20"/>
        </w:rPr>
        <w:t>а</w:t>
      </w:r>
      <w:r w:rsidRPr="00382410">
        <w:rPr>
          <w:rFonts w:ascii="Montserrat" w:hAnsi="Montserrat"/>
          <w:sz w:val="20"/>
          <w:szCs w:val="20"/>
        </w:rPr>
        <w:t xml:space="preserve"> сигнала тревоги срабатыва</w:t>
      </w:r>
      <w:r>
        <w:rPr>
          <w:rFonts w:ascii="Montserrat" w:hAnsi="Montserrat"/>
          <w:sz w:val="20"/>
          <w:szCs w:val="20"/>
        </w:rPr>
        <w:t>е</w:t>
      </w:r>
      <w:r w:rsidRPr="00382410">
        <w:rPr>
          <w:rFonts w:ascii="Montserrat" w:hAnsi="Montserrat"/>
          <w:sz w:val="20"/>
          <w:szCs w:val="20"/>
        </w:rPr>
        <w:t xml:space="preserve">т после 10 </w:t>
      </w:r>
      <w:r>
        <w:rPr>
          <w:rFonts w:ascii="Montserrat" w:hAnsi="Montserrat"/>
          <w:sz w:val="20"/>
          <w:szCs w:val="20"/>
        </w:rPr>
        <w:t>попыток</w:t>
      </w:r>
      <w:r w:rsidRPr="00382410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 w:cstheme="minorHAnsi"/>
          <w:sz w:val="20"/>
          <w:szCs w:val="20"/>
        </w:rPr>
        <w:t>считывания неверных карт / ввода</w:t>
      </w:r>
      <w:r w:rsidRPr="00827292">
        <w:rPr>
          <w:rFonts w:ascii="Montserrat" w:hAnsi="Montserrat" w:cstheme="minorHAnsi"/>
          <w:sz w:val="20"/>
          <w:szCs w:val="20"/>
        </w:rPr>
        <w:t xml:space="preserve"> </w:t>
      </w:r>
      <w:r>
        <w:rPr>
          <w:rFonts w:ascii="Montserrat" w:hAnsi="Montserrat" w:cstheme="minorHAnsi"/>
          <w:sz w:val="20"/>
          <w:szCs w:val="20"/>
        </w:rPr>
        <w:t>неверных ПИН-кодов</w:t>
      </w:r>
      <w:r w:rsidRPr="00382410">
        <w:rPr>
          <w:rFonts w:ascii="Montserrat" w:hAnsi="Montserrat"/>
          <w:sz w:val="20"/>
          <w:szCs w:val="20"/>
        </w:rPr>
        <w:t xml:space="preserve"> (</w:t>
      </w:r>
      <w:r>
        <w:rPr>
          <w:rFonts w:ascii="Montserrat" w:hAnsi="Montserrat"/>
          <w:sz w:val="20"/>
          <w:szCs w:val="20"/>
        </w:rPr>
        <w:t>по умолчанию эта функция отключена</w:t>
      </w:r>
      <w:r w:rsidRPr="00382410">
        <w:rPr>
          <w:rFonts w:ascii="Montserrat" w:hAnsi="Montserrat"/>
          <w:sz w:val="20"/>
          <w:szCs w:val="20"/>
        </w:rPr>
        <w:t>). Д</w:t>
      </w:r>
      <w:r>
        <w:rPr>
          <w:rFonts w:ascii="Montserrat" w:hAnsi="Montserrat"/>
          <w:sz w:val="20"/>
          <w:szCs w:val="20"/>
        </w:rPr>
        <w:t>оступно</w:t>
      </w:r>
      <w:r w:rsidRPr="00382410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два режима работы</w:t>
      </w:r>
      <w:r w:rsidRPr="00382410">
        <w:rPr>
          <w:rFonts w:ascii="Montserrat" w:hAnsi="Montserrat"/>
          <w:sz w:val="20"/>
          <w:szCs w:val="20"/>
        </w:rPr>
        <w:t>:</w:t>
      </w:r>
      <w:r w:rsidRPr="00382410">
        <w:rPr>
          <w:rFonts w:ascii="Montserrat" w:hAnsi="Montserrat"/>
          <w:sz w:val="20"/>
          <w:szCs w:val="20"/>
        </w:rPr>
        <w:br/>
        <w:t>- </w:t>
      </w:r>
      <w:r>
        <w:rPr>
          <w:rFonts w:ascii="Montserrat" w:hAnsi="Montserrat"/>
          <w:sz w:val="20"/>
          <w:szCs w:val="20"/>
        </w:rPr>
        <w:t xml:space="preserve">Блокировка устройства - </w:t>
      </w:r>
      <w:r w:rsidRPr="00382410">
        <w:rPr>
          <w:rFonts w:ascii="Montserrat" w:hAnsi="Montserrat"/>
          <w:sz w:val="20"/>
          <w:szCs w:val="20"/>
        </w:rPr>
        <w:t xml:space="preserve">запрет доступа в течение 10 минут; </w:t>
      </w:r>
      <w:r w:rsidRPr="00382410">
        <w:rPr>
          <w:rFonts w:ascii="Montserrat" w:hAnsi="Montserrat"/>
          <w:sz w:val="20"/>
          <w:szCs w:val="20"/>
        </w:rPr>
        <w:br/>
        <w:t>- </w:t>
      </w:r>
      <w:r>
        <w:rPr>
          <w:rFonts w:ascii="Montserrat" w:hAnsi="Montserrat"/>
          <w:sz w:val="20"/>
          <w:szCs w:val="20"/>
        </w:rPr>
        <w:t>Тревога - п</w:t>
      </w:r>
      <w:r>
        <w:rPr>
          <w:rFonts w:ascii="Montserrat" w:hAnsi="Montserrat" w:cstheme="minorHAnsi"/>
          <w:sz w:val="20"/>
          <w:szCs w:val="20"/>
        </w:rPr>
        <w:t xml:space="preserve">одача сигнала тревоги в течении заданного времени с возможностью его отключения </w:t>
      </w:r>
      <w:r w:rsidRPr="00827292">
        <w:rPr>
          <w:rFonts w:ascii="Montserrat" w:hAnsi="Montserrat" w:cstheme="minorHAnsi"/>
          <w:sz w:val="20"/>
          <w:szCs w:val="20"/>
        </w:rPr>
        <w:t xml:space="preserve">после предъявления действительной карты / ввода действительного ПИН-кода или же ввода </w:t>
      </w:r>
      <w:r>
        <w:rPr>
          <w:rFonts w:ascii="Montserrat" w:hAnsi="Montserrat" w:cstheme="minorHAnsi"/>
          <w:sz w:val="20"/>
          <w:szCs w:val="20"/>
        </w:rPr>
        <w:t xml:space="preserve">Мастер </w:t>
      </w:r>
      <w:r w:rsidRPr="00827292">
        <w:rPr>
          <w:rFonts w:ascii="Montserrat" w:hAnsi="Montserrat" w:cstheme="minorHAnsi"/>
          <w:sz w:val="20"/>
          <w:szCs w:val="20"/>
        </w:rPr>
        <w:t xml:space="preserve">ПИН-кода / </w:t>
      </w:r>
      <w:r>
        <w:rPr>
          <w:rFonts w:ascii="Montserrat" w:hAnsi="Montserrat" w:cstheme="minorHAnsi"/>
          <w:sz w:val="20"/>
          <w:szCs w:val="20"/>
        </w:rPr>
        <w:t>Мастер-</w:t>
      </w:r>
      <w:r w:rsidRPr="00827292">
        <w:rPr>
          <w:rFonts w:ascii="Montserrat" w:hAnsi="Montserrat" w:cstheme="minorHAnsi"/>
          <w:sz w:val="20"/>
          <w:szCs w:val="20"/>
        </w:rPr>
        <w:t>карты</w:t>
      </w:r>
      <w:r>
        <w:rPr>
          <w:rFonts w:ascii="Montserrat" w:hAnsi="Montserrat" w:cstheme="minorHAnsi"/>
          <w:sz w:val="20"/>
          <w:szCs w:val="20"/>
        </w:rPr>
        <w:t>;</w:t>
      </w:r>
    </w:p>
    <w:tbl>
      <w:tblPr>
        <w:tblW w:w="963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5"/>
        <w:gridCol w:w="5174"/>
      </w:tblGrid>
      <w:tr w:rsidR="00754020" w:rsidRPr="00D22404" w14:paraId="5E22EF33" w14:textId="77777777" w:rsidTr="0061095E">
        <w:trPr>
          <w:trHeight w:val="20"/>
        </w:trPr>
        <w:tc>
          <w:tcPr>
            <w:tcW w:w="4465" w:type="dxa"/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29AB6F6D" w14:textId="77777777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74" w:type="dxa"/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30DE6058" w14:textId="3C8AC555" w:rsidR="00754020" w:rsidRPr="00152397" w:rsidRDefault="002428C9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754020" w:rsidRPr="00D22404" w14:paraId="4A991351" w14:textId="77777777" w:rsidTr="0061095E">
        <w:trPr>
          <w:trHeight w:val="20"/>
        </w:trPr>
        <w:tc>
          <w:tcPr>
            <w:tcW w:w="446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D3F728E" w14:textId="77777777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74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61ABB88" w14:textId="4A40B2E8" w:rsidR="00754020" w:rsidRPr="00152397" w:rsidRDefault="00232734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754020" w:rsidRPr="00152397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754020" w:rsidRPr="00D22404" w14:paraId="48E168DC" w14:textId="77777777" w:rsidTr="0061095E">
        <w:trPr>
          <w:trHeight w:val="2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D86EC21" w14:textId="214D97AA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2. ОТКЛЮЧЕНИЕ блокировки устройства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C1DA8CB" w14:textId="77777777" w:rsidR="00754020" w:rsidRPr="00152397" w:rsidRDefault="00693D1E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6 0 #</w:t>
            </w:r>
            <w:r w:rsidRPr="00152397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754020" w:rsidRPr="00D22404" w14:paraId="609B633A" w14:textId="77777777" w:rsidTr="0061095E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A80962B" w14:textId="77777777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20DA5B9" w14:textId="77777777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754020" w:rsidRPr="00D22404" w14:paraId="202C714F" w14:textId="77777777" w:rsidTr="0061095E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43A8AAE" w14:textId="5CABB723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2. ВКЛЮЧЕНИЕ блокировки устройства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4E70131" w14:textId="77777777" w:rsidR="00693D1E" w:rsidRPr="00152397" w:rsidRDefault="00693D1E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6 1 #</w:t>
            </w:r>
          </w:p>
          <w:p w14:paraId="7D256F51" w14:textId="14EF8F5A" w:rsidR="00754020" w:rsidRPr="00152397" w:rsidRDefault="00693D1E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Запрет доступа в течение 10 минут</w:t>
            </w:r>
            <w:r w:rsidR="00152397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="00152397" w:rsidRPr="00827292">
              <w:rPr>
                <w:rFonts w:ascii="Montserrat" w:hAnsi="Montserrat" w:cstheme="minorHAnsi"/>
                <w:sz w:val="20"/>
                <w:szCs w:val="20"/>
              </w:rPr>
              <w:t>(кнопка выхода при этом заблокирована не будет)</w:t>
            </w:r>
          </w:p>
        </w:tc>
      </w:tr>
      <w:tr w:rsidR="00754020" w:rsidRPr="00D22404" w14:paraId="1C42165A" w14:textId="77777777" w:rsidTr="0061095E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403B957" w14:textId="77777777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DEA300B" w14:textId="77777777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754020" w:rsidRPr="00D22404" w14:paraId="65E9E217" w14:textId="77777777" w:rsidTr="0061095E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E603404" w14:textId="2B72CA2D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 xml:space="preserve">2. ВКЛЮЧЕНИЕ </w:t>
            </w:r>
            <w:r w:rsidR="00152397">
              <w:rPr>
                <w:rFonts w:ascii="Montserrat" w:hAnsi="Montserrat" w:cstheme="minorHAnsi"/>
                <w:sz w:val="20"/>
                <w:szCs w:val="20"/>
              </w:rPr>
              <w:t>подачи сигнала т</w:t>
            </w:r>
            <w:r w:rsidRPr="00152397">
              <w:rPr>
                <w:rFonts w:ascii="Montserrat" w:hAnsi="Montserrat" w:cstheme="minorHAnsi"/>
                <w:sz w:val="20"/>
                <w:szCs w:val="20"/>
              </w:rPr>
              <w:t>ревог</w:t>
            </w:r>
            <w:r w:rsidR="00152397">
              <w:rPr>
                <w:rFonts w:ascii="Montserrat" w:hAnsi="Montserrat" w:cstheme="minorHAnsi"/>
                <w:sz w:val="20"/>
                <w:szCs w:val="20"/>
              </w:rPr>
              <w:t>и</w:t>
            </w:r>
          </w:p>
          <w:p w14:paraId="3BB85592" w14:textId="11C9D391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 xml:space="preserve">Настройка </w:t>
            </w:r>
            <w:r w:rsidR="00152397">
              <w:rPr>
                <w:rFonts w:ascii="Montserrat" w:hAnsi="Montserrat" w:cstheme="minorHAnsi"/>
                <w:sz w:val="20"/>
                <w:szCs w:val="20"/>
              </w:rPr>
              <w:t>длительности</w:t>
            </w:r>
            <w:r w:rsidRPr="00152397">
              <w:rPr>
                <w:rFonts w:ascii="Montserrat" w:hAnsi="Montserrat" w:cstheme="minorHAnsi"/>
                <w:sz w:val="20"/>
                <w:szCs w:val="20"/>
              </w:rPr>
              <w:t xml:space="preserve"> сигнала тревоги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9B78CE5" w14:textId="77777777" w:rsidR="00693D1E" w:rsidRPr="00152397" w:rsidRDefault="00693D1E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6 2 #</w:t>
            </w:r>
          </w:p>
          <w:p w14:paraId="01A4F248" w14:textId="77777777" w:rsidR="00693D1E" w:rsidRPr="00152397" w:rsidRDefault="00693D1E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5 (0-3) #</w:t>
            </w:r>
          </w:p>
          <w:p w14:paraId="2FEF5367" w14:textId="77777777" w:rsidR="00693D1E" w:rsidRPr="00152397" w:rsidRDefault="00693D1E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 = 1 минуте).</w:t>
            </w:r>
          </w:p>
          <w:p w14:paraId="0B5F6672" w14:textId="291C256C" w:rsidR="00754020" w:rsidRPr="00152397" w:rsidRDefault="00152397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sz w:val="20"/>
                <w:szCs w:val="20"/>
              </w:rPr>
              <w:t>Чтобы отключить звук</w:t>
            </w:r>
            <w:r>
              <w:rPr>
                <w:rFonts w:ascii="Montserrat" w:hAnsi="Montserrat" w:cstheme="minorHAnsi"/>
                <w:sz w:val="20"/>
                <w:szCs w:val="20"/>
              </w:rPr>
              <w:t xml:space="preserve"> до истечения времени тревоги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>, потребуется ввести Мастер-код / предъявить Мастер-карту или предъявить действительную карту / ввести ПИН-код действительного пользователя.</w:t>
            </w:r>
          </w:p>
        </w:tc>
      </w:tr>
      <w:tr w:rsidR="00754020" w:rsidRPr="00D22404" w14:paraId="7E9BF46E" w14:textId="77777777" w:rsidTr="0061095E">
        <w:trPr>
          <w:trHeight w:val="20"/>
        </w:trPr>
        <w:tc>
          <w:tcPr>
            <w:tcW w:w="446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893772A" w14:textId="77777777" w:rsidR="00754020" w:rsidRPr="00152397" w:rsidRDefault="00754020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174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C4F7082" w14:textId="442C9C39" w:rsidR="00754020" w:rsidRPr="00152397" w:rsidRDefault="00232734" w:rsidP="002D260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6C6360E1" w14:textId="77777777" w:rsidR="00152397" w:rsidRPr="00325E70" w:rsidRDefault="00152397" w:rsidP="00152397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325E70">
        <w:rPr>
          <w:rFonts w:ascii="Montserrat" w:hAnsi="Montserrat" w:cstheme="minorHAnsi"/>
          <w:b/>
          <w:sz w:val="24"/>
          <w:szCs w:val="24"/>
        </w:rPr>
        <w:t xml:space="preserve">Настройка функции </w:t>
      </w:r>
      <w:r>
        <w:rPr>
          <w:rFonts w:ascii="Montserrat" w:hAnsi="Montserrat" w:cstheme="minorHAnsi"/>
          <w:b/>
          <w:sz w:val="24"/>
          <w:szCs w:val="24"/>
        </w:rPr>
        <w:t>контроля</w:t>
      </w:r>
      <w:r w:rsidRPr="00325E70">
        <w:rPr>
          <w:rFonts w:ascii="Montserrat" w:hAnsi="Montserrat" w:cstheme="minorHAnsi"/>
          <w:b/>
          <w:sz w:val="24"/>
          <w:szCs w:val="24"/>
        </w:rPr>
        <w:t xml:space="preserve"> двери</w:t>
      </w:r>
    </w:p>
    <w:p w14:paraId="3B887F4A" w14:textId="77777777" w:rsidR="00152397" w:rsidRPr="00A36DB5" w:rsidRDefault="00152397" w:rsidP="00152397">
      <w:pPr>
        <w:spacing w:before="120" w:after="120" w:line="240" w:lineRule="auto"/>
        <w:jc w:val="left"/>
        <w:rPr>
          <w:rFonts w:ascii="Montserrat" w:hAnsi="Montserrat" w:cstheme="minorHAnsi"/>
          <w:sz w:val="24"/>
          <w:szCs w:val="24"/>
        </w:rPr>
      </w:pPr>
      <w:bookmarkStart w:id="3" w:name="_Hlk181360208"/>
      <w:r>
        <w:rPr>
          <w:rFonts w:ascii="Montserrat" w:hAnsi="Montserrat"/>
          <w:sz w:val="20"/>
          <w:szCs w:val="20"/>
        </w:rPr>
        <w:t xml:space="preserve">Контроль двери можно активировать, </w:t>
      </w:r>
      <w:r w:rsidRPr="00A36DB5">
        <w:rPr>
          <w:rFonts w:ascii="Montserrat" w:hAnsi="Montserrat"/>
          <w:sz w:val="20"/>
          <w:szCs w:val="20"/>
        </w:rPr>
        <w:t>если к устройству подключен геркон двери или встроенный в замок датчик положения двери.</w:t>
      </w:r>
    </w:p>
    <w:bookmarkEnd w:id="3"/>
    <w:p w14:paraId="7E8814EB" w14:textId="77777777" w:rsidR="00152397" w:rsidRPr="00325E70" w:rsidRDefault="00152397" w:rsidP="00152397">
      <w:pPr>
        <w:keepNext/>
        <w:spacing w:before="120" w:after="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325E70">
        <w:rPr>
          <w:rFonts w:ascii="Montserrat" w:hAnsi="Montserrat" w:cstheme="minorHAnsi"/>
          <w:b/>
          <w:sz w:val="20"/>
          <w:szCs w:val="20"/>
        </w:rPr>
        <w:t>Обнаружение оставленной открытой двери (DOTL)</w:t>
      </w:r>
    </w:p>
    <w:p w14:paraId="45976FCF" w14:textId="77777777" w:rsidR="00152397" w:rsidRPr="00382410" w:rsidRDefault="00152397" w:rsidP="00152397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/>
          <w:sz w:val="20"/>
          <w:szCs w:val="20"/>
        </w:rPr>
        <w:t>Е</w:t>
      </w:r>
      <w:r w:rsidRPr="00382410">
        <w:rPr>
          <w:rFonts w:ascii="Montserrat" w:hAnsi="Montserrat"/>
          <w:sz w:val="20"/>
          <w:szCs w:val="20"/>
        </w:rPr>
        <w:t xml:space="preserve">сли дверь </w:t>
      </w:r>
      <w:r>
        <w:rPr>
          <w:rFonts w:ascii="Montserrat" w:hAnsi="Montserrat"/>
          <w:sz w:val="20"/>
          <w:szCs w:val="20"/>
        </w:rPr>
        <w:t xml:space="preserve">будет </w:t>
      </w:r>
      <w:r w:rsidRPr="00382410">
        <w:rPr>
          <w:rFonts w:ascii="Montserrat" w:hAnsi="Montserrat"/>
          <w:sz w:val="20"/>
          <w:szCs w:val="20"/>
        </w:rPr>
        <w:t>откр</w:t>
      </w:r>
      <w:r>
        <w:rPr>
          <w:rFonts w:ascii="Montserrat" w:hAnsi="Montserrat"/>
          <w:sz w:val="20"/>
          <w:szCs w:val="20"/>
        </w:rPr>
        <w:t>ыта</w:t>
      </w:r>
      <w:r w:rsidRPr="00382410">
        <w:rPr>
          <w:rFonts w:ascii="Montserrat" w:hAnsi="Montserrat"/>
          <w:sz w:val="20"/>
          <w:szCs w:val="20"/>
        </w:rPr>
        <w:t xml:space="preserve"> нормально, но не закроется в течение 1 минуты, внутренний зуммер автоматически подаст звуковой сигнал, напоминающий о необходимости закрыть дверь. Для отключения звукового сигнала можно закрыть дверь, или его могут отключить </w:t>
      </w:r>
      <w:r w:rsidRPr="00382410">
        <w:rPr>
          <w:rFonts w:ascii="Montserrat" w:hAnsi="Montserrat"/>
          <w:sz w:val="20"/>
          <w:szCs w:val="20"/>
        </w:rPr>
        <w:lastRenderedPageBreak/>
        <w:t>администратор / действительные пользователи. В противном случае он будет продолжать звучать в течение заданного времени подачи сигнала тревоги.</w:t>
      </w:r>
    </w:p>
    <w:p w14:paraId="5DA93C87" w14:textId="77777777" w:rsidR="00152397" w:rsidRPr="00827292" w:rsidRDefault="00152397" w:rsidP="00152397">
      <w:pPr>
        <w:keepNext/>
        <w:spacing w:before="120" w:after="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827292">
        <w:rPr>
          <w:rFonts w:ascii="Montserrat" w:hAnsi="Montserrat" w:cstheme="minorHAnsi"/>
          <w:b/>
          <w:sz w:val="20"/>
          <w:szCs w:val="20"/>
        </w:rPr>
        <w:t>Обнаружение принудительно открытой двери</w:t>
      </w:r>
    </w:p>
    <w:p w14:paraId="4083E933" w14:textId="77777777" w:rsidR="00152397" w:rsidRDefault="00152397" w:rsidP="00152397">
      <w:pPr>
        <w:spacing w:before="0" w:after="120" w:line="240" w:lineRule="auto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Если активирован контроль двери и</w:t>
      </w:r>
      <w:r w:rsidRPr="00382410">
        <w:rPr>
          <w:rFonts w:ascii="Montserrat" w:hAnsi="Montserrat"/>
          <w:sz w:val="20"/>
          <w:szCs w:val="20"/>
        </w:rPr>
        <w:t xml:space="preserve"> дверь открывается принудительно</w:t>
      </w:r>
      <w:r>
        <w:rPr>
          <w:rFonts w:ascii="Montserrat" w:hAnsi="Montserrat"/>
          <w:sz w:val="20"/>
          <w:szCs w:val="20"/>
        </w:rPr>
        <w:t xml:space="preserve"> (без использования ПИН-кода / карты/отпечатка)</w:t>
      </w:r>
      <w:r w:rsidRPr="00382410">
        <w:rPr>
          <w:rFonts w:ascii="Montserrat" w:hAnsi="Montserrat"/>
          <w:sz w:val="20"/>
          <w:szCs w:val="20"/>
        </w:rPr>
        <w:t xml:space="preserve">, срабатывают как внутренний зуммер, так и внешняя сигнализация (если таковая имеется). </w:t>
      </w:r>
      <w:r>
        <w:rPr>
          <w:rFonts w:ascii="Montserrat" w:hAnsi="Montserrat"/>
          <w:sz w:val="20"/>
          <w:szCs w:val="20"/>
        </w:rPr>
        <w:t>Тревога</w:t>
      </w:r>
      <w:r w:rsidRPr="00382410">
        <w:rPr>
          <w:rFonts w:ascii="Montserrat" w:hAnsi="Montserrat"/>
          <w:sz w:val="20"/>
          <w:szCs w:val="20"/>
        </w:rPr>
        <w:t xml:space="preserve"> мо</w:t>
      </w:r>
      <w:r>
        <w:rPr>
          <w:rFonts w:ascii="Montserrat" w:hAnsi="Montserrat"/>
          <w:sz w:val="20"/>
          <w:szCs w:val="20"/>
        </w:rPr>
        <w:t>жет</w:t>
      </w:r>
      <w:r w:rsidRPr="00382410">
        <w:rPr>
          <w:rFonts w:ascii="Montserrat" w:hAnsi="Montserrat"/>
          <w:sz w:val="20"/>
          <w:szCs w:val="20"/>
        </w:rPr>
        <w:t xml:space="preserve"> быть от</w:t>
      </w:r>
      <w:r>
        <w:rPr>
          <w:rFonts w:ascii="Montserrat" w:hAnsi="Montserrat"/>
          <w:sz w:val="20"/>
          <w:szCs w:val="20"/>
        </w:rPr>
        <w:t>менена</w:t>
      </w:r>
      <w:r w:rsidRPr="00382410">
        <w:rPr>
          <w:rFonts w:ascii="Montserrat" w:hAnsi="Montserrat"/>
          <w:sz w:val="20"/>
          <w:szCs w:val="20"/>
        </w:rPr>
        <w:t xml:space="preserve"> администратором или действительными пользователями, в противном случае сигнал тревоги будет активен в течение заданного времени подачи сигнала тревоги. </w:t>
      </w:r>
    </w:p>
    <w:tbl>
      <w:tblPr>
        <w:tblW w:w="963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5"/>
        <w:gridCol w:w="5174"/>
      </w:tblGrid>
      <w:tr w:rsidR="00941434" w:rsidRPr="00D22404" w14:paraId="63CA04FF" w14:textId="77777777" w:rsidTr="0061095E">
        <w:trPr>
          <w:trHeight w:val="20"/>
        </w:trPr>
        <w:tc>
          <w:tcPr>
            <w:tcW w:w="4465" w:type="dxa"/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3F03B49E" w14:textId="77777777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74" w:type="dxa"/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0C34E1E0" w14:textId="35F85CB5" w:rsidR="00941434" w:rsidRPr="00152397" w:rsidRDefault="002428C9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941434" w:rsidRPr="00D22404" w14:paraId="63C4BD5F" w14:textId="77777777" w:rsidTr="0061095E">
        <w:trPr>
          <w:trHeight w:val="20"/>
        </w:trPr>
        <w:tc>
          <w:tcPr>
            <w:tcW w:w="446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82E946F" w14:textId="77777777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74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E015273" w14:textId="21DCE5D2" w:rsidR="00941434" w:rsidRPr="00152397" w:rsidRDefault="002327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941434" w:rsidRPr="00152397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941434" w:rsidRPr="00D22404" w14:paraId="6BB7DD05" w14:textId="77777777" w:rsidTr="0061095E">
        <w:trPr>
          <w:trHeight w:val="2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DA1DD2D" w14:textId="39505ABB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 xml:space="preserve">2. Отключение функции </w:t>
            </w:r>
            <w:r w:rsidR="00152397">
              <w:rPr>
                <w:rFonts w:ascii="Montserrat" w:hAnsi="Montserrat" w:cstheme="minorHAnsi"/>
                <w:sz w:val="20"/>
                <w:szCs w:val="20"/>
              </w:rPr>
              <w:t>контроля</w:t>
            </w:r>
            <w:r w:rsidRPr="00152397">
              <w:rPr>
                <w:rFonts w:ascii="Montserrat" w:hAnsi="Montserrat" w:cstheme="minorHAnsi"/>
                <w:sz w:val="20"/>
                <w:szCs w:val="20"/>
              </w:rPr>
              <w:t xml:space="preserve"> двери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5AEBDE6" w14:textId="77777777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6 3 #</w:t>
            </w:r>
            <w:r w:rsidRPr="00152397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941434" w:rsidRPr="00D22404" w14:paraId="3CCDF7D5" w14:textId="77777777" w:rsidTr="0061095E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7A6F910" w14:textId="77777777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BAD9230" w14:textId="77777777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941434" w:rsidRPr="00D22404" w14:paraId="3C44CF8E" w14:textId="77777777" w:rsidTr="0061095E">
        <w:trPr>
          <w:trHeight w:val="20"/>
        </w:trPr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4A9694A" w14:textId="58062044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 xml:space="preserve">2. Включение функции </w:t>
            </w:r>
            <w:r w:rsidR="00152397">
              <w:rPr>
                <w:rFonts w:ascii="Montserrat" w:hAnsi="Montserrat" w:cstheme="minorHAnsi"/>
                <w:sz w:val="20"/>
                <w:szCs w:val="20"/>
              </w:rPr>
              <w:t>контроля</w:t>
            </w:r>
            <w:r w:rsidRPr="00152397">
              <w:rPr>
                <w:rFonts w:ascii="Montserrat" w:hAnsi="Montserrat" w:cstheme="minorHAnsi"/>
                <w:sz w:val="20"/>
                <w:szCs w:val="20"/>
              </w:rPr>
              <w:t xml:space="preserve"> двери</w:t>
            </w:r>
          </w:p>
          <w:p w14:paraId="32391D97" w14:textId="77777777" w:rsidR="00941434" w:rsidRPr="00152397" w:rsidRDefault="00941434" w:rsidP="00A84CB8">
            <w:pPr>
              <w:widowControl w:val="0"/>
              <w:spacing w:before="0" w:after="0" w:line="240" w:lineRule="auto"/>
              <w:ind w:left="203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Настройка длительности тревоги</w:t>
            </w:r>
          </w:p>
        </w:tc>
        <w:tc>
          <w:tcPr>
            <w:tcW w:w="5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430FE4C" w14:textId="77777777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6 4 #</w:t>
            </w:r>
          </w:p>
          <w:p w14:paraId="76989EA5" w14:textId="77777777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5 (0-3) #</w:t>
            </w:r>
          </w:p>
          <w:p w14:paraId="580B1581" w14:textId="77777777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 = 1 минуте)</w:t>
            </w:r>
          </w:p>
        </w:tc>
      </w:tr>
      <w:tr w:rsidR="00941434" w:rsidRPr="00D22404" w14:paraId="608D49B5" w14:textId="77777777" w:rsidTr="0061095E">
        <w:trPr>
          <w:trHeight w:val="20"/>
        </w:trPr>
        <w:tc>
          <w:tcPr>
            <w:tcW w:w="446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6DB3E52" w14:textId="77777777" w:rsidR="00941434" w:rsidRPr="00152397" w:rsidRDefault="009414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174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3F2B16C" w14:textId="1A5E8F2C" w:rsidR="00941434" w:rsidRPr="00152397" w:rsidRDefault="00232734" w:rsidP="0061095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27519DEA" w14:textId="77777777" w:rsidR="006E556E" w:rsidRPr="00152397" w:rsidRDefault="006E556E" w:rsidP="006B0895">
      <w:pPr>
        <w:widowControl w:val="0"/>
        <w:spacing w:before="160" w:after="8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152397">
        <w:rPr>
          <w:rFonts w:ascii="Montserrat" w:hAnsi="Montserrat" w:cstheme="minorHAnsi"/>
          <w:sz w:val="20"/>
          <w:szCs w:val="20"/>
        </w:rPr>
        <w:t>Функция «</w:t>
      </w:r>
      <w:r w:rsidRPr="00152397">
        <w:rPr>
          <w:rFonts w:ascii="Montserrat" w:hAnsi="Montserrat" w:cstheme="minorHAnsi"/>
          <w:b/>
          <w:sz w:val="20"/>
          <w:szCs w:val="20"/>
        </w:rPr>
        <w:t>Настройка длительности тревоги</w:t>
      </w:r>
      <w:r w:rsidRPr="00152397">
        <w:rPr>
          <w:rFonts w:ascii="Montserrat" w:hAnsi="Montserrat" w:cstheme="minorHAnsi"/>
          <w:sz w:val="20"/>
          <w:szCs w:val="20"/>
        </w:rPr>
        <w:t>» применима также для тревоги при обнаружении несанкционированного доступа.</w:t>
      </w:r>
    </w:p>
    <w:p w14:paraId="0123E8D6" w14:textId="77777777" w:rsidR="006E556E" w:rsidRPr="00152397" w:rsidRDefault="007973D3" w:rsidP="0020355D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152397">
        <w:rPr>
          <w:rFonts w:ascii="Montserrat" w:hAnsi="Montserrat" w:cstheme="minorHAnsi"/>
          <w:b/>
          <w:sz w:val="24"/>
          <w:szCs w:val="24"/>
        </w:rPr>
        <w:t>Настройка звуковой и визуальной сигнализации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6E556E" w:rsidRPr="00D22404" w14:paraId="356B847F" w14:textId="77777777" w:rsidTr="00A84CB8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59A81083" w14:textId="77777777" w:rsidR="006E556E" w:rsidRPr="00152397" w:rsidRDefault="006E556E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1F8E6954" w14:textId="473ACD83" w:rsidR="006E556E" w:rsidRPr="00152397" w:rsidRDefault="002428C9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6E556E" w:rsidRPr="00D22404" w14:paraId="65E4C0C1" w14:textId="77777777" w:rsidTr="00A84CB8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8C6D2D3" w14:textId="77777777" w:rsidR="006E556E" w:rsidRPr="00152397" w:rsidRDefault="006E556E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E92EEEC" w14:textId="5E7F3EB9" w:rsidR="006E556E" w:rsidRPr="00152397" w:rsidRDefault="00232734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6E556E" w:rsidRPr="00152397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666DF7" w:rsidRPr="00D22404" w14:paraId="39DFD760" w14:textId="77777777" w:rsidTr="00E00F4E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F006B39" w14:textId="77777777" w:rsidR="00666DF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2. Управление звуковой сигнализацией</w:t>
            </w:r>
          </w:p>
          <w:p w14:paraId="2EB47F21" w14:textId="76C7BC30" w:rsidR="00666DF7" w:rsidRDefault="00666DF7" w:rsidP="00666DF7">
            <w:pPr>
              <w:widowControl w:val="0"/>
              <w:spacing w:before="0" w:after="0" w:line="240" w:lineRule="auto"/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Отключение звуковой сигнализации</w:t>
            </w:r>
          </w:p>
          <w:p w14:paraId="678B82CF" w14:textId="0D90A0EE" w:rsidR="00666DF7" w:rsidRDefault="00666DF7" w:rsidP="00666DF7">
            <w:pPr>
              <w:widowControl w:val="0"/>
              <w:spacing w:before="0" w:after="0" w:line="240" w:lineRule="auto"/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</w:rPr>
              <w:t>Включение звуковой сигнализации</w:t>
            </w:r>
          </w:p>
          <w:p w14:paraId="13C3910B" w14:textId="4D5AC7EC" w:rsidR="00666DF7" w:rsidRPr="0015239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6970982" w14:textId="77777777" w:rsidR="00666DF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</w:p>
          <w:p w14:paraId="4B54BAE2" w14:textId="77777777" w:rsidR="00666DF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7 0 #</w:t>
            </w:r>
          </w:p>
          <w:p w14:paraId="29FF1546" w14:textId="67834E55" w:rsidR="00666DF7" w:rsidRPr="0015239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b/>
                <w:sz w:val="20"/>
                <w:szCs w:val="20"/>
              </w:rPr>
              <w:t>7 1 #</w:t>
            </w:r>
            <w:r>
              <w:rPr>
                <w:rFonts w:ascii="Montserrat" w:hAnsi="Montserrat" w:cstheme="minorHAnsi"/>
                <w:b/>
                <w:sz w:val="20"/>
                <w:szCs w:val="20"/>
              </w:rPr>
              <w:t xml:space="preserve">    </w:t>
            </w:r>
            <w:r w:rsidRPr="00152397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умолчанию)</w:t>
            </w:r>
          </w:p>
        </w:tc>
      </w:tr>
      <w:tr w:rsidR="00666DF7" w:rsidRPr="00D22404" w14:paraId="42606F0A" w14:textId="77777777" w:rsidTr="00322357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B565983" w14:textId="77777777" w:rsidR="00666DF7" w:rsidRPr="0015239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68473EF" w14:textId="77777777" w:rsidR="00666DF7" w:rsidRPr="0015239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666DF7" w:rsidRPr="00D22404" w14:paraId="29AEE1AA" w14:textId="77777777" w:rsidTr="00170078">
        <w:trPr>
          <w:trHeight w:val="20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EFB5585" w14:textId="77777777" w:rsidR="00666DF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2. Управление визуальной сигнализацией (светодиоды)</w:t>
            </w:r>
          </w:p>
          <w:p w14:paraId="6E255BBD" w14:textId="77777777" w:rsidR="00666DF7" w:rsidRDefault="00666DF7" w:rsidP="00666DF7">
            <w:pPr>
              <w:widowControl w:val="0"/>
              <w:spacing w:before="0" w:after="0" w:line="240" w:lineRule="auto"/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Светодиод всегда ОТКЛЮЧЕН</w:t>
            </w:r>
          </w:p>
          <w:p w14:paraId="0890BCF6" w14:textId="6DCD7357" w:rsidR="00666DF7" w:rsidRPr="00152397" w:rsidRDefault="00666DF7" w:rsidP="00666DF7">
            <w:pPr>
              <w:widowControl w:val="0"/>
              <w:spacing w:before="0" w:after="0" w:line="240" w:lineRule="auto"/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4170F1">
              <w:rPr>
                <w:rFonts w:ascii="Montserrat" w:hAnsi="Montserrat" w:cstheme="minorHAnsi"/>
                <w:sz w:val="20"/>
                <w:szCs w:val="20"/>
              </w:rPr>
              <w:t>Светодиод всегда ВКЛЮЧЕН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013BB6F" w14:textId="77777777" w:rsidR="00666DF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</w:p>
          <w:p w14:paraId="300A4BEC" w14:textId="77777777" w:rsidR="00666DF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</w:p>
          <w:p w14:paraId="160F5D5D" w14:textId="77777777" w:rsidR="00666DF7" w:rsidRDefault="00666DF7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7 2 #</w:t>
            </w:r>
          </w:p>
          <w:p w14:paraId="310F0E93" w14:textId="1B91F4F7" w:rsidR="00666DF7" w:rsidRPr="00152397" w:rsidRDefault="00666DF7" w:rsidP="00666DF7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b/>
                <w:sz w:val="20"/>
                <w:szCs w:val="20"/>
              </w:rPr>
              <w:t>7 3 #</w:t>
            </w:r>
            <w:r>
              <w:rPr>
                <w:rFonts w:ascii="Montserrat" w:hAnsi="Montserrat" w:cstheme="minorHAnsi"/>
                <w:b/>
                <w:sz w:val="20"/>
                <w:szCs w:val="20"/>
              </w:rPr>
              <w:t xml:space="preserve">    </w:t>
            </w:r>
            <w:r w:rsidRPr="00152397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умолчанию)</w:t>
            </w:r>
          </w:p>
        </w:tc>
      </w:tr>
      <w:tr w:rsidR="00941434" w:rsidRPr="00D22404" w14:paraId="5200456A" w14:textId="77777777" w:rsidTr="00A84CB8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513FC71" w14:textId="77777777" w:rsidR="00941434" w:rsidRPr="00152397" w:rsidRDefault="00941434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2397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AC8520B" w14:textId="6E86F7B5" w:rsidR="00941434" w:rsidRPr="00152397" w:rsidRDefault="00232734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2397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6F73D00B" w14:textId="36824A90" w:rsidR="006E556E" w:rsidRPr="00666DF7" w:rsidRDefault="007973D3" w:rsidP="0020355D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666DF7">
        <w:rPr>
          <w:rFonts w:ascii="Montserrat" w:hAnsi="Montserrat" w:cstheme="minorHAnsi"/>
          <w:b/>
          <w:sz w:val="24"/>
          <w:szCs w:val="24"/>
        </w:rPr>
        <w:t xml:space="preserve">Использование Мастер-карты </w:t>
      </w:r>
    </w:p>
    <w:tbl>
      <w:tblPr>
        <w:tblW w:w="963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D07C89" w:rsidRPr="00666DF7" w14:paraId="4AA960F7" w14:textId="77777777" w:rsidTr="00A84CB8">
        <w:trPr>
          <w:trHeight w:val="20"/>
        </w:trPr>
        <w:tc>
          <w:tcPr>
            <w:tcW w:w="9639" w:type="dxa"/>
            <w:gridSpan w:val="2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9011C59" w14:textId="77777777" w:rsidR="00D07C89" w:rsidRPr="00666DF7" w:rsidRDefault="00D07C89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>Добавление и удаление пользователей с помощью Мастер-карты</w:t>
            </w:r>
          </w:p>
        </w:tc>
      </w:tr>
      <w:tr w:rsidR="00D07C89" w:rsidRPr="00666DF7" w14:paraId="494FB24C" w14:textId="77777777" w:rsidTr="00A84CB8">
        <w:trPr>
          <w:trHeight w:val="20"/>
        </w:trPr>
        <w:tc>
          <w:tcPr>
            <w:tcW w:w="3261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EF9CD61" w14:textId="781F7694" w:rsidR="00D07C89" w:rsidRPr="00666DF7" w:rsidRDefault="00D07C89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>Добавление пользователей карт</w:t>
            </w:r>
            <w:r w:rsidR="00666DF7">
              <w:rPr>
                <w:rFonts w:ascii="Montserrat" w:hAnsi="Montserrat" w:cstheme="minorHAnsi"/>
                <w:sz w:val="20"/>
                <w:szCs w:val="20"/>
              </w:rPr>
              <w:t>ы</w:t>
            </w: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 / ПИН-код</w:t>
            </w:r>
            <w:r w:rsidR="00666DF7">
              <w:rPr>
                <w:rFonts w:ascii="Montserrat" w:hAnsi="Montserrat" w:cstheme="minorHAnsi"/>
                <w:sz w:val="20"/>
                <w:szCs w:val="20"/>
              </w:rPr>
              <w:t>а</w:t>
            </w:r>
          </w:p>
        </w:tc>
        <w:tc>
          <w:tcPr>
            <w:tcW w:w="6378" w:type="dxa"/>
            <w:tcMar>
              <w:left w:w="85" w:type="dxa"/>
              <w:right w:w="85" w:type="dxa"/>
            </w:tcMar>
          </w:tcPr>
          <w:p w14:paraId="3048E06D" w14:textId="77777777" w:rsidR="00D07C89" w:rsidRPr="00666DF7" w:rsidRDefault="009A636D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1. Приложите </w:t>
            </w:r>
            <w:r w:rsidRPr="00666DF7">
              <w:rPr>
                <w:rFonts w:ascii="Montserrat" w:hAnsi="Montserrat" w:cstheme="minorHAnsi"/>
                <w:b/>
                <w:sz w:val="20"/>
                <w:szCs w:val="20"/>
              </w:rPr>
              <w:t>Мастер-карту</w:t>
            </w:r>
          </w:p>
          <w:p w14:paraId="76D6756F" w14:textId="77777777" w:rsidR="007E78EA" w:rsidRPr="00666DF7" w:rsidRDefault="009A636D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2. Приложите </w:t>
            </w:r>
            <w:r w:rsidRPr="00666DF7">
              <w:rPr>
                <w:rFonts w:ascii="Montserrat" w:hAnsi="Montserrat" w:cstheme="minorHAnsi"/>
                <w:b/>
                <w:sz w:val="20"/>
                <w:szCs w:val="20"/>
              </w:rPr>
              <w:t>Мастер-карту</w:t>
            </w: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 или введите (</w:t>
            </w:r>
            <w:r w:rsidRPr="00666DF7">
              <w:rPr>
                <w:rFonts w:ascii="Montserrat" w:hAnsi="Montserrat" w:cstheme="minorHAnsi"/>
                <w:b/>
                <w:sz w:val="20"/>
                <w:szCs w:val="20"/>
              </w:rPr>
              <w:t>ПИН-код #</w:t>
            </w:r>
            <w:r w:rsidRPr="00666DF7">
              <w:rPr>
                <w:rFonts w:ascii="Montserrat" w:hAnsi="Montserrat" w:cstheme="minorHAnsi"/>
                <w:sz w:val="20"/>
                <w:szCs w:val="20"/>
              </w:rPr>
              <w:t>)</w:t>
            </w:r>
          </w:p>
          <w:p w14:paraId="1C641A3D" w14:textId="77777777" w:rsidR="00D07C89" w:rsidRPr="00666DF7" w:rsidRDefault="00D07C89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>Повторите шаг 2 для следующих пользователей</w:t>
            </w:r>
          </w:p>
          <w:p w14:paraId="474F53D3" w14:textId="77777777" w:rsidR="00D07C89" w:rsidRPr="00666DF7" w:rsidRDefault="009A636D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3. Приложите </w:t>
            </w:r>
            <w:r w:rsidRPr="00666DF7">
              <w:rPr>
                <w:rFonts w:ascii="Montserrat" w:hAnsi="Montserrat" w:cstheme="minorHAnsi"/>
                <w:b/>
                <w:sz w:val="20"/>
                <w:szCs w:val="20"/>
              </w:rPr>
              <w:t>Мастер-карту</w:t>
            </w: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 еще раз</w:t>
            </w:r>
          </w:p>
        </w:tc>
      </w:tr>
      <w:tr w:rsidR="00D07C89" w:rsidRPr="00666DF7" w14:paraId="77FE6251" w14:textId="77777777" w:rsidTr="00A84CB8">
        <w:trPr>
          <w:trHeight w:val="20"/>
        </w:trPr>
        <w:tc>
          <w:tcPr>
            <w:tcW w:w="3261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177F5FD" w14:textId="21C45059" w:rsidR="00D07C89" w:rsidRPr="00560369" w:rsidRDefault="00D07C89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>Удаление пользователей карт</w:t>
            </w:r>
            <w:r w:rsidR="00666DF7">
              <w:rPr>
                <w:rFonts w:ascii="Montserrat" w:hAnsi="Montserrat" w:cstheme="minorHAnsi"/>
                <w:sz w:val="20"/>
                <w:szCs w:val="20"/>
              </w:rPr>
              <w:t>ы</w:t>
            </w: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 / ПИН-код</w:t>
            </w:r>
            <w:r w:rsidR="00666DF7">
              <w:rPr>
                <w:rFonts w:ascii="Montserrat" w:hAnsi="Montserrat" w:cstheme="minorHAnsi"/>
                <w:sz w:val="20"/>
                <w:szCs w:val="20"/>
              </w:rPr>
              <w:t>а</w:t>
            </w:r>
          </w:p>
        </w:tc>
        <w:tc>
          <w:tcPr>
            <w:tcW w:w="6378" w:type="dxa"/>
            <w:tcMar>
              <w:left w:w="85" w:type="dxa"/>
              <w:right w:w="85" w:type="dxa"/>
            </w:tcMar>
          </w:tcPr>
          <w:p w14:paraId="42249F5C" w14:textId="77777777" w:rsidR="00D07C89" w:rsidRPr="00666DF7" w:rsidRDefault="009A636D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1. Приложите </w:t>
            </w:r>
            <w:r w:rsidRPr="00666DF7">
              <w:rPr>
                <w:rFonts w:ascii="Montserrat" w:hAnsi="Montserrat" w:cstheme="minorHAnsi"/>
                <w:b/>
                <w:sz w:val="20"/>
                <w:szCs w:val="20"/>
              </w:rPr>
              <w:t>Мастер-карту дважды в течение 5 секунд</w:t>
            </w:r>
          </w:p>
          <w:p w14:paraId="12026BF5" w14:textId="77777777" w:rsidR="00D07C89" w:rsidRPr="00666DF7" w:rsidRDefault="009A636D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2. Приложите </w:t>
            </w:r>
            <w:r w:rsidRPr="00666DF7">
              <w:rPr>
                <w:rFonts w:ascii="Montserrat" w:hAnsi="Montserrat" w:cstheme="minorHAnsi"/>
                <w:b/>
                <w:sz w:val="20"/>
                <w:szCs w:val="20"/>
              </w:rPr>
              <w:t>Мастер-карту</w:t>
            </w: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 или введите (</w:t>
            </w:r>
            <w:r w:rsidRPr="00666DF7">
              <w:rPr>
                <w:rFonts w:ascii="Montserrat" w:hAnsi="Montserrat" w:cstheme="minorHAnsi"/>
                <w:b/>
                <w:sz w:val="20"/>
                <w:szCs w:val="20"/>
              </w:rPr>
              <w:t>ПИН-код #)</w:t>
            </w:r>
          </w:p>
          <w:p w14:paraId="01F46030" w14:textId="77777777" w:rsidR="00D07C89" w:rsidRPr="00666DF7" w:rsidRDefault="00D07C89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>Повторите шаг 2 для следующих пользователей</w:t>
            </w:r>
          </w:p>
          <w:p w14:paraId="171ABE2C" w14:textId="77777777" w:rsidR="00D07C89" w:rsidRPr="00666DF7" w:rsidRDefault="009A636D" w:rsidP="00A84CB8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3. Приложите </w:t>
            </w:r>
            <w:r w:rsidRPr="00666DF7">
              <w:rPr>
                <w:rFonts w:ascii="Montserrat" w:hAnsi="Montserrat" w:cstheme="minorHAnsi"/>
                <w:b/>
                <w:sz w:val="20"/>
                <w:szCs w:val="20"/>
              </w:rPr>
              <w:t>Мастер-карту</w:t>
            </w:r>
            <w:r w:rsidRPr="00666DF7">
              <w:rPr>
                <w:rFonts w:ascii="Montserrat" w:hAnsi="Montserrat" w:cstheme="minorHAnsi"/>
                <w:sz w:val="20"/>
                <w:szCs w:val="20"/>
              </w:rPr>
              <w:t xml:space="preserve"> еще раз</w:t>
            </w:r>
          </w:p>
        </w:tc>
      </w:tr>
    </w:tbl>
    <w:p w14:paraId="750EC771" w14:textId="77777777" w:rsidR="00A84CB8" w:rsidRPr="00666DF7" w:rsidRDefault="00A84CB8" w:rsidP="00806A77">
      <w:pPr>
        <w:widowControl w:val="0"/>
        <w:spacing w:before="120" w:after="120" w:line="240" w:lineRule="auto"/>
        <w:jc w:val="left"/>
        <w:rPr>
          <w:rFonts w:ascii="Montserrat" w:hAnsi="Montserrat" w:cstheme="minorHAnsi"/>
          <w:sz w:val="20"/>
          <w:szCs w:val="20"/>
        </w:rPr>
      </w:pPr>
    </w:p>
    <w:p w14:paraId="53062A5E" w14:textId="77777777" w:rsidR="00802BC2" w:rsidRPr="005B7071" w:rsidRDefault="00802BC2" w:rsidP="0020355D">
      <w:pPr>
        <w:keepNext/>
        <w:pageBreakBefore/>
        <w:widowControl w:val="0"/>
        <w:spacing w:before="100" w:beforeAutospacing="1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5B7071">
        <w:rPr>
          <w:rFonts w:ascii="Montserrat" w:hAnsi="Montserrat" w:cstheme="minorHAnsi"/>
          <w:b/>
          <w:sz w:val="24"/>
          <w:szCs w:val="24"/>
        </w:rPr>
        <w:lastRenderedPageBreak/>
        <w:t>Функции пользователей и сброс настроек до заводских</w:t>
      </w:r>
    </w:p>
    <w:p w14:paraId="392F2002" w14:textId="77777777" w:rsidR="005B7071" w:rsidRPr="004170F1" w:rsidRDefault="005B7071" w:rsidP="005B7071">
      <w:pPr>
        <w:pStyle w:val="a3"/>
        <w:numPr>
          <w:ilvl w:val="0"/>
          <w:numId w:val="20"/>
        </w:numPr>
        <w:spacing w:before="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4170F1">
        <w:rPr>
          <w:rFonts w:ascii="Montserrat" w:hAnsi="Montserrat" w:cstheme="minorHAnsi"/>
          <w:b/>
          <w:sz w:val="20"/>
          <w:szCs w:val="20"/>
        </w:rPr>
        <w:t>Открытие двери:</w:t>
      </w:r>
      <w:r w:rsidRPr="004170F1">
        <w:rPr>
          <w:rFonts w:ascii="Montserrat" w:hAnsi="Montserrat" w:cstheme="minorHAnsi"/>
          <w:sz w:val="20"/>
          <w:szCs w:val="20"/>
        </w:rPr>
        <w:t xml:space="preserve"> Считайте действительную карту пользователя или введите действительный ПИН-код пользователя #.</w:t>
      </w:r>
    </w:p>
    <w:p w14:paraId="5FEBB7A7" w14:textId="77777777" w:rsidR="005B7071" w:rsidRPr="004170F1" w:rsidRDefault="005B7071" w:rsidP="005B7071">
      <w:pPr>
        <w:pStyle w:val="a3"/>
        <w:numPr>
          <w:ilvl w:val="0"/>
          <w:numId w:val="20"/>
        </w:numPr>
        <w:spacing w:before="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4170F1">
        <w:rPr>
          <w:rFonts w:ascii="Montserrat" w:hAnsi="Montserrat" w:cstheme="minorHAnsi"/>
          <w:b/>
          <w:sz w:val="20"/>
          <w:szCs w:val="20"/>
        </w:rPr>
        <w:t>Снятие тревог:</w:t>
      </w:r>
      <w:r w:rsidRPr="004170F1">
        <w:rPr>
          <w:rFonts w:ascii="Montserrat" w:hAnsi="Montserrat" w:cstheme="minorHAnsi"/>
          <w:sz w:val="20"/>
          <w:szCs w:val="20"/>
        </w:rPr>
        <w:t xml:space="preserve"> Чтобы снять тревогу, потребуется ввести Мастер-код / </w:t>
      </w:r>
      <w:r>
        <w:rPr>
          <w:rFonts w:ascii="Montserrat" w:hAnsi="Montserrat" w:cstheme="minorHAnsi"/>
          <w:sz w:val="20"/>
          <w:szCs w:val="20"/>
        </w:rPr>
        <w:t xml:space="preserve">считать </w:t>
      </w:r>
      <w:r w:rsidRPr="004170F1">
        <w:rPr>
          <w:rFonts w:ascii="Montserrat" w:hAnsi="Montserrat" w:cstheme="minorHAnsi"/>
          <w:sz w:val="20"/>
          <w:szCs w:val="20"/>
        </w:rPr>
        <w:t xml:space="preserve">Мастер-карту или же </w:t>
      </w:r>
      <w:r>
        <w:rPr>
          <w:rFonts w:ascii="Montserrat" w:hAnsi="Montserrat" w:cstheme="minorHAnsi"/>
          <w:sz w:val="20"/>
          <w:szCs w:val="20"/>
        </w:rPr>
        <w:t xml:space="preserve">считать </w:t>
      </w:r>
      <w:r w:rsidRPr="004170F1">
        <w:rPr>
          <w:rFonts w:ascii="Montserrat" w:hAnsi="Montserrat" w:cstheme="minorHAnsi"/>
          <w:sz w:val="20"/>
          <w:szCs w:val="20"/>
        </w:rPr>
        <w:t>карту / ввести ПИН-код действительного пользователя.</w:t>
      </w:r>
    </w:p>
    <w:p w14:paraId="70F17415" w14:textId="77777777" w:rsidR="005B7071" w:rsidRPr="004170F1" w:rsidRDefault="005B7071" w:rsidP="005B7071">
      <w:pPr>
        <w:pStyle w:val="a3"/>
        <w:numPr>
          <w:ilvl w:val="0"/>
          <w:numId w:val="20"/>
        </w:numPr>
        <w:spacing w:before="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4170F1">
        <w:rPr>
          <w:rFonts w:ascii="Montserrat" w:hAnsi="Montserrat" w:cstheme="minorHAnsi"/>
          <w:b/>
          <w:sz w:val="20"/>
          <w:szCs w:val="20"/>
        </w:rPr>
        <w:t>Сброс настроек до заводских / добавление Мастер-карты:</w:t>
      </w:r>
      <w:r w:rsidRPr="004170F1">
        <w:rPr>
          <w:rFonts w:ascii="Montserrat" w:hAnsi="Montserrat" w:cstheme="minorHAnsi"/>
          <w:sz w:val="20"/>
          <w:szCs w:val="20"/>
        </w:rPr>
        <w:t xml:space="preserve"> Выключите питание, нажмите кнопку выхода, удерживая ее, включите питание. Раздастся два звуковых сигнала. Затем отпустите кнопку выхода, индикатор загорится желтым, далее считайте любую карту (EM (125 кГц) или </w:t>
      </w:r>
      <w:proofErr w:type="spellStart"/>
      <w:r w:rsidRPr="004170F1">
        <w:rPr>
          <w:rFonts w:ascii="Montserrat" w:hAnsi="Montserrat" w:cstheme="minorHAnsi"/>
          <w:sz w:val="20"/>
          <w:szCs w:val="20"/>
        </w:rPr>
        <w:t>Mifare</w:t>
      </w:r>
      <w:proofErr w:type="spellEnd"/>
      <w:r w:rsidRPr="004170F1">
        <w:rPr>
          <w:rFonts w:ascii="Montserrat" w:hAnsi="Montserrat" w:cstheme="minorHAnsi"/>
          <w:sz w:val="20"/>
          <w:szCs w:val="20"/>
        </w:rPr>
        <w:t xml:space="preserve"> (13,56 МГц)). Индикатор загорится красным, это будет означать успешный возврат к заводским настройкам. Прочитанная карта станет Мастер-картой.</w:t>
      </w:r>
    </w:p>
    <w:p w14:paraId="79FF317A" w14:textId="77777777" w:rsidR="005B7071" w:rsidRPr="004170F1" w:rsidRDefault="005B7071" w:rsidP="005B7071">
      <w:pPr>
        <w:keepNext/>
        <w:spacing w:before="0" w:after="4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4170F1">
        <w:rPr>
          <w:rFonts w:ascii="Montserrat" w:hAnsi="Montserrat" w:cstheme="minorHAnsi"/>
          <w:b/>
          <w:sz w:val="20"/>
          <w:szCs w:val="20"/>
        </w:rPr>
        <w:t>Комментарии:</w:t>
      </w:r>
    </w:p>
    <w:p w14:paraId="4E1A0C3B" w14:textId="77777777" w:rsidR="005B7071" w:rsidRPr="004170F1" w:rsidRDefault="005B7071" w:rsidP="005B7071">
      <w:pPr>
        <w:spacing w:before="0" w:after="120" w:line="240" w:lineRule="auto"/>
        <w:ind w:left="426" w:hanging="426"/>
        <w:jc w:val="left"/>
        <w:rPr>
          <w:rFonts w:ascii="Montserrat" w:hAnsi="Montserrat" w:cstheme="minorHAnsi"/>
          <w:sz w:val="20"/>
          <w:szCs w:val="20"/>
        </w:rPr>
      </w:pPr>
      <w:r w:rsidRPr="004170F1">
        <w:rPr>
          <w:rFonts w:ascii="Cambria Math" w:eastAsia="SimHei" w:hAnsi="Cambria Math" w:cs="Cambria Math"/>
          <w:sz w:val="20"/>
          <w:szCs w:val="20"/>
        </w:rPr>
        <w:t>①</w:t>
      </w:r>
      <w:r w:rsidRPr="004170F1">
        <w:rPr>
          <w:rFonts w:ascii="Montserrat" w:hAnsi="Montserrat" w:cstheme="minorHAnsi"/>
          <w:sz w:val="20"/>
          <w:szCs w:val="20"/>
        </w:rPr>
        <w:tab/>
        <w:t xml:space="preserve">Если </w:t>
      </w:r>
      <w:r>
        <w:rPr>
          <w:rFonts w:ascii="Montserrat" w:hAnsi="Montserrat" w:cstheme="minorHAnsi"/>
          <w:sz w:val="20"/>
          <w:szCs w:val="20"/>
        </w:rPr>
        <w:t>Мастер-к</w:t>
      </w:r>
      <w:r w:rsidRPr="004170F1">
        <w:rPr>
          <w:rFonts w:ascii="Montserrat" w:hAnsi="Montserrat" w:cstheme="minorHAnsi"/>
          <w:sz w:val="20"/>
          <w:szCs w:val="20"/>
        </w:rPr>
        <w:t>арта не была</w:t>
      </w:r>
      <w:r>
        <w:rPr>
          <w:rFonts w:ascii="Montserrat" w:hAnsi="Montserrat" w:cstheme="minorHAnsi"/>
          <w:sz w:val="20"/>
          <w:szCs w:val="20"/>
        </w:rPr>
        <w:t xml:space="preserve"> </w:t>
      </w:r>
      <w:r w:rsidRPr="004170F1">
        <w:rPr>
          <w:rFonts w:ascii="Montserrat" w:hAnsi="Montserrat" w:cstheme="minorHAnsi"/>
          <w:sz w:val="20"/>
          <w:szCs w:val="20"/>
        </w:rPr>
        <w:t xml:space="preserve">добавлена, необходимо нажать кнопку выхода и удерживать ее не менее чем в течение 5 секунд (это сделает предыдущую зарегистрированную </w:t>
      </w:r>
      <w:r>
        <w:rPr>
          <w:rFonts w:ascii="Montserrat" w:hAnsi="Montserrat" w:cstheme="minorHAnsi"/>
          <w:sz w:val="20"/>
          <w:szCs w:val="20"/>
        </w:rPr>
        <w:t>Мастер-к</w:t>
      </w:r>
      <w:r w:rsidRPr="004170F1">
        <w:rPr>
          <w:rFonts w:ascii="Montserrat" w:hAnsi="Montserrat" w:cstheme="minorHAnsi"/>
          <w:sz w:val="20"/>
          <w:szCs w:val="20"/>
        </w:rPr>
        <w:t>арту недействительной).</w:t>
      </w:r>
    </w:p>
    <w:p w14:paraId="58541776" w14:textId="77777777" w:rsidR="005B7071" w:rsidRPr="004170F1" w:rsidRDefault="005B7071" w:rsidP="005B7071">
      <w:pPr>
        <w:spacing w:before="0" w:after="120" w:line="240" w:lineRule="auto"/>
        <w:ind w:left="426" w:hanging="426"/>
        <w:jc w:val="left"/>
        <w:rPr>
          <w:rFonts w:ascii="Montserrat" w:hAnsi="Montserrat" w:cstheme="minorHAnsi"/>
          <w:sz w:val="20"/>
          <w:szCs w:val="20"/>
        </w:rPr>
      </w:pPr>
      <w:r w:rsidRPr="004170F1">
        <w:rPr>
          <w:rFonts w:ascii="Cambria Math" w:eastAsia="SimHei" w:hAnsi="Cambria Math" w:cs="Cambria Math"/>
          <w:sz w:val="20"/>
          <w:szCs w:val="20"/>
        </w:rPr>
        <w:t>②</w:t>
      </w:r>
      <w:r w:rsidRPr="004170F1">
        <w:rPr>
          <w:rFonts w:ascii="Montserrat" w:hAnsi="Montserrat" w:cstheme="minorHAnsi"/>
          <w:sz w:val="20"/>
          <w:szCs w:val="20"/>
        </w:rPr>
        <w:tab/>
        <w:t>При сбросе к заводским настройкам данные пользователей не удаляются.</w:t>
      </w:r>
    </w:p>
    <w:p w14:paraId="71097023" w14:textId="16125A78" w:rsidR="007C774B" w:rsidRDefault="007C774B" w:rsidP="007C774B">
      <w:pPr>
        <w:widowControl w:val="0"/>
        <w:spacing w:before="0" w:after="0" w:line="240" w:lineRule="auto"/>
        <w:jc w:val="left"/>
        <w:rPr>
          <w:rFonts w:ascii="Montserrat" w:hAnsi="Montserrat" w:cstheme="minorHAnsi"/>
          <w:sz w:val="26"/>
          <w:szCs w:val="26"/>
        </w:rPr>
      </w:pPr>
    </w:p>
    <w:p w14:paraId="592579B8" w14:textId="77777777" w:rsidR="0073102F" w:rsidRPr="00D22404" w:rsidRDefault="0073102F" w:rsidP="007C774B">
      <w:pPr>
        <w:widowControl w:val="0"/>
        <w:spacing w:before="0" w:after="0" w:line="240" w:lineRule="auto"/>
        <w:jc w:val="left"/>
        <w:rPr>
          <w:rFonts w:ascii="Montserrat" w:hAnsi="Montserrat" w:cstheme="minorHAnsi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C774B" w:rsidRPr="00D22404" w14:paraId="185DE0FC" w14:textId="77777777" w:rsidTr="002D3B4B">
        <w:tc>
          <w:tcPr>
            <w:tcW w:w="4361" w:type="dxa"/>
            <w:vMerge w:val="restart"/>
            <w:vAlign w:val="center"/>
          </w:tcPr>
          <w:p w14:paraId="121FE8DA" w14:textId="77777777" w:rsidR="007C774B" w:rsidRPr="005B7071" w:rsidRDefault="007C774B" w:rsidP="002D3B4B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8"/>
                <w:szCs w:val="28"/>
              </w:rPr>
            </w:pPr>
            <w:r w:rsidRPr="005B7071">
              <w:rPr>
                <w:rFonts w:ascii="Montserrat" w:hAnsi="Montserrat" w:cstheme="minorHAnsi"/>
                <w:b/>
                <w:sz w:val="28"/>
                <w:szCs w:val="28"/>
              </w:rPr>
              <w:t>РЕЖИМ КОНТРОЛЛЕРА</w:t>
            </w:r>
          </w:p>
        </w:tc>
        <w:tc>
          <w:tcPr>
            <w:tcW w:w="5386" w:type="dxa"/>
            <w:tcBorders>
              <w:bottom w:val="single" w:sz="24" w:space="0" w:color="auto"/>
            </w:tcBorders>
          </w:tcPr>
          <w:p w14:paraId="6D34A9AA" w14:textId="77777777" w:rsidR="007C774B" w:rsidRPr="00D22404" w:rsidRDefault="007C774B" w:rsidP="007C774B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</w:tr>
      <w:tr w:rsidR="007C774B" w:rsidRPr="00D22404" w14:paraId="288E0FAA" w14:textId="77777777" w:rsidTr="0073102F">
        <w:tc>
          <w:tcPr>
            <w:tcW w:w="4361" w:type="dxa"/>
            <w:vMerge/>
          </w:tcPr>
          <w:p w14:paraId="648CF1B2" w14:textId="77777777" w:rsidR="007C774B" w:rsidRPr="00D22404" w:rsidRDefault="007C774B" w:rsidP="007C774B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24" w:space="0" w:color="auto"/>
            </w:tcBorders>
          </w:tcPr>
          <w:p w14:paraId="0E2124D1" w14:textId="77777777" w:rsidR="007C774B" w:rsidRPr="00D22404" w:rsidRDefault="007C774B" w:rsidP="007C774B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4"/>
                <w:szCs w:val="24"/>
              </w:rPr>
            </w:pPr>
          </w:p>
        </w:tc>
      </w:tr>
    </w:tbl>
    <w:p w14:paraId="22EB2C3B" w14:textId="77777777" w:rsidR="0073102F" w:rsidRPr="00803EAE" w:rsidRDefault="0073102F" w:rsidP="0073102F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803EAE">
        <w:rPr>
          <w:rFonts w:ascii="Montserrat" w:hAnsi="Montserrat" w:cstheme="minorHAnsi"/>
          <w:sz w:val="20"/>
          <w:szCs w:val="20"/>
        </w:rPr>
        <w:t xml:space="preserve">Устройство может работать в качестве контроллера, подключенного к внешнему считывателю данных </w:t>
      </w:r>
      <w:proofErr w:type="spellStart"/>
      <w:r w:rsidRPr="00803EAE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803EAE">
        <w:rPr>
          <w:rFonts w:ascii="Montserrat" w:hAnsi="Montserrat" w:cstheme="minorHAnsi"/>
          <w:sz w:val="20"/>
          <w:szCs w:val="20"/>
        </w:rPr>
        <w:t xml:space="preserve"> (заводская настройка по умолчанию: 7 7 #).</w:t>
      </w:r>
    </w:p>
    <w:p w14:paraId="330C9A9E" w14:textId="77777777" w:rsidR="0073102F" w:rsidRPr="00803EAE" w:rsidRDefault="0073102F" w:rsidP="0073102F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803EAE">
        <w:rPr>
          <w:rFonts w:ascii="Montserrat" w:hAnsi="Montserrat" w:cstheme="minorHAnsi"/>
          <w:b/>
          <w:sz w:val="24"/>
          <w:szCs w:val="24"/>
        </w:rPr>
        <w:t>Схема подключения</w:t>
      </w:r>
    </w:p>
    <w:p w14:paraId="0594684F" w14:textId="77777777" w:rsidR="0073102F" w:rsidRPr="00B46237" w:rsidRDefault="0073102F" w:rsidP="0073102F">
      <w:pPr>
        <w:spacing w:before="120" w:after="120" w:line="240" w:lineRule="auto"/>
        <w:rPr>
          <w:rFonts w:ascii="Montserrat" w:hAnsi="Montserrat" w:cstheme="minorHAnsi"/>
          <w:sz w:val="26"/>
          <w:szCs w:val="26"/>
        </w:rPr>
      </w:pPr>
      <w:r w:rsidRPr="00B46237">
        <w:rPr>
          <w:rFonts w:ascii="Montserrat" w:hAnsi="Montserrat" w:cstheme="minorHAnsi"/>
          <w:noProof/>
          <w:sz w:val="26"/>
          <w:szCs w:val="26"/>
          <w:lang w:bidi="ar-SA"/>
        </w:rPr>
        <w:drawing>
          <wp:inline distT="0" distB="0" distL="0" distR="0" wp14:anchorId="20434B7B" wp14:editId="50B373F7">
            <wp:extent cx="5400000" cy="3313612"/>
            <wp:effectExtent l="19050" t="0" r="0" b="0"/>
            <wp:docPr id="18" name="Рисунок 10" descr="新款SK2-EM+MF说明书20220519 стр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款SK2-EM+MF说明书20220519 стр 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31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24810" w14:textId="4A33CC4C" w:rsidR="0073102F" w:rsidRDefault="0073102F" w:rsidP="0073102F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CD47F4">
        <w:rPr>
          <w:rFonts w:ascii="Montserrat" w:hAnsi="Montserrat" w:cstheme="minorHAnsi"/>
          <w:b/>
          <w:sz w:val="20"/>
          <w:szCs w:val="20"/>
        </w:rPr>
        <w:t>Внимание:</w:t>
      </w:r>
      <w:r w:rsidRPr="00CD47F4">
        <w:rPr>
          <w:rFonts w:ascii="Montserrat" w:hAnsi="Montserrat" w:cstheme="minorHAnsi"/>
          <w:sz w:val="20"/>
          <w:szCs w:val="20"/>
        </w:rPr>
        <w:t xml:space="preserve"> При использовании обычного источника питания необходимо установить диод 1N4004 или аналогичный ему, иначе считыватель может быть поврежден (1N4004 входит в комплект поставки).</w:t>
      </w:r>
    </w:p>
    <w:p w14:paraId="403149CA" w14:textId="6C699905" w:rsidR="0073102F" w:rsidRDefault="0073102F" w:rsidP="0073102F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</w:p>
    <w:p w14:paraId="2A205432" w14:textId="77777777" w:rsidR="0073102F" w:rsidRPr="00CD47F4" w:rsidRDefault="0073102F" w:rsidP="0073102F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</w:p>
    <w:p w14:paraId="1FEE3C05" w14:textId="6005C384" w:rsidR="0073102F" w:rsidRPr="00CD47F4" w:rsidRDefault="0073102F" w:rsidP="0073102F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CD47F4">
        <w:rPr>
          <w:rFonts w:ascii="Montserrat" w:hAnsi="Montserrat" w:cstheme="minorHAnsi"/>
          <w:b/>
          <w:sz w:val="24"/>
          <w:szCs w:val="24"/>
        </w:rPr>
        <w:lastRenderedPageBreak/>
        <w:t>Настройка формат</w:t>
      </w:r>
      <w:r w:rsidR="00E546BF">
        <w:rPr>
          <w:rFonts w:ascii="Montserrat" w:hAnsi="Montserrat" w:cstheme="minorHAnsi"/>
          <w:b/>
          <w:sz w:val="24"/>
          <w:szCs w:val="24"/>
        </w:rPr>
        <w:t>а для</w:t>
      </w:r>
      <w:r w:rsidRPr="00CD47F4">
        <w:rPr>
          <w:rFonts w:ascii="Montserrat" w:hAnsi="Montserrat" w:cstheme="minorHAnsi"/>
          <w:b/>
          <w:sz w:val="24"/>
          <w:szCs w:val="24"/>
        </w:rPr>
        <w:t xml:space="preserve"> входа </w:t>
      </w:r>
      <w:proofErr w:type="spellStart"/>
      <w:r w:rsidRPr="00CD47F4">
        <w:rPr>
          <w:rFonts w:ascii="Montserrat" w:hAnsi="Montserrat" w:cstheme="minorHAnsi"/>
          <w:b/>
          <w:sz w:val="24"/>
          <w:szCs w:val="24"/>
        </w:rPr>
        <w:t>Wiegand</w:t>
      </w:r>
      <w:proofErr w:type="spellEnd"/>
    </w:p>
    <w:p w14:paraId="7A2CF534" w14:textId="707A14A4" w:rsidR="00802BC2" w:rsidRPr="0073102F" w:rsidRDefault="00802BC2" w:rsidP="00864DC5">
      <w:pPr>
        <w:widowControl w:val="0"/>
        <w:spacing w:before="0" w:after="12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73102F">
        <w:rPr>
          <w:rFonts w:ascii="Montserrat" w:hAnsi="Montserrat" w:cstheme="minorHAnsi"/>
          <w:sz w:val="20"/>
          <w:szCs w:val="20"/>
        </w:rPr>
        <w:t xml:space="preserve">Настройте формат входных данных </w:t>
      </w:r>
      <w:proofErr w:type="spellStart"/>
      <w:r w:rsidRPr="0073102F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73102F">
        <w:rPr>
          <w:rFonts w:ascii="Montserrat" w:hAnsi="Montserrat" w:cstheme="minorHAnsi"/>
          <w:sz w:val="20"/>
          <w:szCs w:val="20"/>
        </w:rPr>
        <w:t xml:space="preserve"> согласно формату выходных данных на внешнем считывающем устройстве.</w:t>
      </w:r>
    </w:p>
    <w:tbl>
      <w:tblPr>
        <w:tblStyle w:val="a6"/>
        <w:tblW w:w="97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401"/>
        <w:gridCol w:w="5395"/>
        <w:gridCol w:w="107"/>
      </w:tblGrid>
      <w:tr w:rsidR="00802BC2" w:rsidRPr="0073102F" w14:paraId="653347A6" w14:textId="77777777" w:rsidTr="00477071">
        <w:trPr>
          <w:gridAfter w:val="1"/>
          <w:wAfter w:w="107" w:type="dxa"/>
          <w:trHeight w:val="20"/>
        </w:trPr>
        <w:tc>
          <w:tcPr>
            <w:tcW w:w="4244" w:type="dxa"/>
            <w:gridSpan w:val="2"/>
            <w:shd w:val="clear" w:color="auto" w:fill="D9D9D9" w:themeFill="background1" w:themeFillShade="D9"/>
            <w:vAlign w:val="center"/>
          </w:tcPr>
          <w:p w14:paraId="29C7CECB" w14:textId="77777777" w:rsidR="00802BC2" w:rsidRPr="0073102F" w:rsidRDefault="00802BC2" w:rsidP="00477071">
            <w:pPr>
              <w:widowControl w:val="0"/>
              <w:spacing w:before="0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395" w:type="dxa"/>
            <w:shd w:val="clear" w:color="auto" w:fill="D9D9D9" w:themeFill="background1" w:themeFillShade="D9"/>
            <w:vAlign w:val="center"/>
          </w:tcPr>
          <w:p w14:paraId="715501CF" w14:textId="11AA31E5" w:rsidR="00802BC2" w:rsidRPr="0073102F" w:rsidRDefault="002428C9" w:rsidP="00477071">
            <w:pPr>
              <w:widowControl w:val="0"/>
              <w:spacing w:before="0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802BC2" w:rsidRPr="0073102F" w14:paraId="27149B28" w14:textId="77777777" w:rsidTr="00477071">
        <w:trPr>
          <w:gridAfter w:val="1"/>
          <w:wAfter w:w="107" w:type="dxa"/>
          <w:trHeight w:val="20"/>
        </w:trPr>
        <w:tc>
          <w:tcPr>
            <w:tcW w:w="4244" w:type="dxa"/>
            <w:gridSpan w:val="2"/>
            <w:vAlign w:val="center"/>
          </w:tcPr>
          <w:p w14:paraId="7B50A968" w14:textId="77777777" w:rsidR="00802BC2" w:rsidRPr="0073102F" w:rsidRDefault="00802BC2" w:rsidP="00477071">
            <w:pPr>
              <w:widowControl w:val="0"/>
              <w:spacing w:before="0"/>
              <w:ind w:left="14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395" w:type="dxa"/>
            <w:vAlign w:val="center"/>
          </w:tcPr>
          <w:p w14:paraId="607FEF85" w14:textId="645F6C92" w:rsidR="00802BC2" w:rsidRPr="0073102F" w:rsidRDefault="00232734" w:rsidP="00477071">
            <w:pPr>
              <w:widowControl w:val="0"/>
              <w:spacing w:before="0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73102F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87461F" w:rsidRPr="0073102F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802BC2" w:rsidRPr="0073102F" w14:paraId="36B18F06" w14:textId="77777777" w:rsidTr="00E546BF">
        <w:trPr>
          <w:gridAfter w:val="1"/>
          <w:wAfter w:w="107" w:type="dxa"/>
          <w:trHeight w:val="20"/>
        </w:trPr>
        <w:tc>
          <w:tcPr>
            <w:tcW w:w="4244" w:type="dxa"/>
            <w:gridSpan w:val="2"/>
          </w:tcPr>
          <w:p w14:paraId="5C911F34" w14:textId="71677A41" w:rsidR="00802BC2" w:rsidRPr="0073102F" w:rsidRDefault="000C31A9" w:rsidP="00477071">
            <w:pPr>
              <w:widowControl w:val="0"/>
              <w:spacing w:before="0"/>
              <w:ind w:left="14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sz w:val="20"/>
                <w:szCs w:val="20"/>
              </w:rPr>
              <w:t xml:space="preserve">2. </w:t>
            </w:r>
            <w:r w:rsidR="00E546BF" w:rsidRPr="0073102F">
              <w:rPr>
                <w:rFonts w:ascii="Montserrat" w:hAnsi="Montserrat" w:cstheme="minorHAnsi"/>
                <w:sz w:val="20"/>
                <w:szCs w:val="20"/>
              </w:rPr>
              <w:t xml:space="preserve">Настройка </w:t>
            </w:r>
            <w:r w:rsidR="00E546BF">
              <w:rPr>
                <w:rFonts w:ascii="Montserrat" w:hAnsi="Montserrat" w:cstheme="minorHAnsi"/>
                <w:sz w:val="20"/>
                <w:szCs w:val="20"/>
              </w:rPr>
              <w:t>количество бит в протоколе</w:t>
            </w:r>
            <w:r w:rsidR="00E546BF" w:rsidRPr="0073102F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proofErr w:type="spellStart"/>
            <w:r w:rsidR="00E546BF" w:rsidRPr="0073102F">
              <w:rPr>
                <w:rFonts w:ascii="Montserrat" w:hAnsi="Montserrat" w:cstheme="minorHAnsi"/>
                <w:sz w:val="20"/>
                <w:szCs w:val="20"/>
              </w:rPr>
              <w:t>Wiegand</w:t>
            </w:r>
            <w:proofErr w:type="spellEnd"/>
          </w:p>
        </w:tc>
        <w:tc>
          <w:tcPr>
            <w:tcW w:w="5395" w:type="dxa"/>
            <w:vAlign w:val="center"/>
          </w:tcPr>
          <w:p w14:paraId="246D631E" w14:textId="77777777" w:rsidR="00576D1D" w:rsidRPr="00FD7351" w:rsidRDefault="00576D1D" w:rsidP="00576D1D">
            <w:pPr>
              <w:spacing w:before="0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Для карт EM: 8 (26-44) #</w:t>
            </w:r>
          </w:p>
          <w:p w14:paraId="13802E53" w14:textId="77777777" w:rsidR="00576D1D" w:rsidRPr="00FD7351" w:rsidRDefault="00576D1D" w:rsidP="00576D1D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D7351">
              <w:rPr>
                <w:rFonts w:ascii="Montserrat" w:hAnsi="Montserrat"/>
                <w:sz w:val="20"/>
                <w:szCs w:val="20"/>
              </w:rPr>
              <w:t>(заводская настройка по умолчанию: 26 бит)</w:t>
            </w:r>
          </w:p>
          <w:p w14:paraId="3307C272" w14:textId="52F01A61" w:rsidR="00802BC2" w:rsidRDefault="00576D1D" w:rsidP="00576D1D">
            <w:pPr>
              <w:spacing w:before="0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 xml:space="preserve">Для карт </w:t>
            </w:r>
            <w:proofErr w:type="spellStart"/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Mifare</w:t>
            </w:r>
            <w:proofErr w:type="spellEnd"/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: 8 0 (26-44) #</w:t>
            </w:r>
          </w:p>
          <w:p w14:paraId="4A90F91C" w14:textId="70DB679C" w:rsidR="00576D1D" w:rsidRPr="00576D1D" w:rsidRDefault="00576D1D" w:rsidP="00576D1D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D7351">
              <w:rPr>
                <w:rFonts w:ascii="Montserrat" w:hAnsi="Montserrat"/>
                <w:sz w:val="20"/>
                <w:szCs w:val="20"/>
              </w:rPr>
              <w:t>(заводская настройка по умолчанию: 26 бит)</w:t>
            </w:r>
          </w:p>
        </w:tc>
      </w:tr>
      <w:tr w:rsidR="00802BC2" w:rsidRPr="0073102F" w14:paraId="302B7870" w14:textId="77777777" w:rsidTr="00477071">
        <w:trPr>
          <w:gridAfter w:val="1"/>
          <w:wAfter w:w="107" w:type="dxa"/>
          <w:trHeight w:val="20"/>
        </w:trPr>
        <w:tc>
          <w:tcPr>
            <w:tcW w:w="4244" w:type="dxa"/>
            <w:gridSpan w:val="2"/>
            <w:vAlign w:val="center"/>
          </w:tcPr>
          <w:p w14:paraId="54C8A994" w14:textId="77777777" w:rsidR="000C7391" w:rsidRPr="0073102F" w:rsidRDefault="00802BC2" w:rsidP="00477071">
            <w:pPr>
              <w:widowControl w:val="0"/>
              <w:spacing w:before="0"/>
              <w:ind w:left="14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sz w:val="20"/>
                <w:szCs w:val="20"/>
              </w:rPr>
              <w:t xml:space="preserve">3. Отключение бита чётности </w:t>
            </w:r>
          </w:p>
          <w:p w14:paraId="311E68C9" w14:textId="026150A7" w:rsidR="00802BC2" w:rsidRPr="0073102F" w:rsidRDefault="006760F9" w:rsidP="00477071">
            <w:pPr>
              <w:widowControl w:val="0"/>
              <w:spacing w:before="0"/>
              <w:ind w:left="14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</w:rPr>
              <w:t xml:space="preserve">    </w:t>
            </w:r>
            <w:r w:rsidR="00802BC2" w:rsidRPr="0073102F">
              <w:rPr>
                <w:rFonts w:ascii="Montserrat" w:hAnsi="Montserrat" w:cstheme="minorHAnsi"/>
                <w:sz w:val="20"/>
                <w:szCs w:val="20"/>
              </w:rPr>
              <w:t>Включение бита чётности</w:t>
            </w:r>
          </w:p>
        </w:tc>
        <w:tc>
          <w:tcPr>
            <w:tcW w:w="5395" w:type="dxa"/>
            <w:vAlign w:val="center"/>
          </w:tcPr>
          <w:p w14:paraId="76A6AE93" w14:textId="77777777" w:rsidR="007E78EA" w:rsidRPr="0073102F" w:rsidRDefault="00802BC2" w:rsidP="00477071">
            <w:pPr>
              <w:widowControl w:val="0"/>
              <w:spacing w:before="0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b/>
                <w:sz w:val="20"/>
                <w:szCs w:val="20"/>
              </w:rPr>
              <w:t>8 0 #</w:t>
            </w:r>
          </w:p>
          <w:p w14:paraId="73842925" w14:textId="77777777" w:rsidR="00802BC2" w:rsidRPr="0073102F" w:rsidRDefault="00802BC2" w:rsidP="00477071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b/>
                <w:sz w:val="20"/>
                <w:szCs w:val="20"/>
              </w:rPr>
              <w:t>8 1 #</w:t>
            </w:r>
            <w:r w:rsidRPr="0073102F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802BC2" w:rsidRPr="0073102F" w14:paraId="104D55CE" w14:textId="77777777" w:rsidTr="00477071">
        <w:trPr>
          <w:gridAfter w:val="1"/>
          <w:wAfter w:w="107" w:type="dxa"/>
          <w:trHeight w:val="20"/>
        </w:trPr>
        <w:tc>
          <w:tcPr>
            <w:tcW w:w="4244" w:type="dxa"/>
            <w:gridSpan w:val="2"/>
            <w:vAlign w:val="center"/>
          </w:tcPr>
          <w:p w14:paraId="0EB82E3E" w14:textId="77777777" w:rsidR="00802BC2" w:rsidRPr="0073102F" w:rsidRDefault="00802BC2" w:rsidP="00477071">
            <w:pPr>
              <w:widowControl w:val="0"/>
              <w:spacing w:before="0"/>
              <w:ind w:left="14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sz w:val="20"/>
                <w:szCs w:val="20"/>
              </w:rPr>
              <w:t>4. Выход</w:t>
            </w:r>
          </w:p>
        </w:tc>
        <w:tc>
          <w:tcPr>
            <w:tcW w:w="5395" w:type="dxa"/>
            <w:vAlign w:val="center"/>
          </w:tcPr>
          <w:p w14:paraId="4AD2B3ED" w14:textId="46A1D394" w:rsidR="00802BC2" w:rsidRPr="0073102F" w:rsidRDefault="00232734" w:rsidP="00477071">
            <w:pPr>
              <w:widowControl w:val="0"/>
              <w:spacing w:before="0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73102F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  <w:tr w:rsidR="000C31A9" w:rsidRPr="0073102F" w14:paraId="76246B54" w14:textId="77777777" w:rsidTr="00864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1"/>
        </w:trPr>
        <w:tc>
          <w:tcPr>
            <w:tcW w:w="1843" w:type="dxa"/>
          </w:tcPr>
          <w:p w14:paraId="01E176FD" w14:textId="77777777" w:rsidR="000C31A9" w:rsidRPr="0073102F" w:rsidRDefault="000C31A9" w:rsidP="00537D6F">
            <w:pPr>
              <w:widowControl w:val="0"/>
              <w:spacing w:before="0" w:after="120"/>
              <w:ind w:hanging="109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b/>
                <w:sz w:val="20"/>
                <w:szCs w:val="20"/>
              </w:rPr>
              <w:t>Примечание:</w:t>
            </w:r>
          </w:p>
        </w:tc>
        <w:tc>
          <w:tcPr>
            <w:tcW w:w="7903" w:type="dxa"/>
            <w:gridSpan w:val="3"/>
          </w:tcPr>
          <w:p w14:paraId="419E6F66" w14:textId="77777777" w:rsidR="000C31A9" w:rsidRPr="0073102F" w:rsidRDefault="000C31A9" w:rsidP="00537D6F">
            <w:pPr>
              <w:widowControl w:val="0"/>
              <w:spacing w:before="0" w:after="120"/>
              <w:ind w:left="-106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73102F">
              <w:rPr>
                <w:rFonts w:ascii="Montserrat" w:hAnsi="Montserrat" w:cstheme="minorHAnsi"/>
                <w:sz w:val="20"/>
                <w:szCs w:val="20"/>
              </w:rPr>
              <w:t xml:space="preserve">При подключении считывателей данных </w:t>
            </w:r>
            <w:proofErr w:type="spellStart"/>
            <w:r w:rsidRPr="0073102F">
              <w:rPr>
                <w:rFonts w:ascii="Montserrat" w:hAnsi="Montserrat" w:cstheme="minorHAnsi"/>
                <w:sz w:val="20"/>
                <w:szCs w:val="20"/>
              </w:rPr>
              <w:t>Wiegand</w:t>
            </w:r>
            <w:proofErr w:type="spellEnd"/>
            <w:r w:rsidRPr="0073102F">
              <w:rPr>
                <w:rFonts w:ascii="Montserrat" w:hAnsi="Montserrat" w:cstheme="minorHAnsi"/>
                <w:sz w:val="20"/>
                <w:szCs w:val="20"/>
              </w:rPr>
              <w:t xml:space="preserve"> с 32 и 40-битными выходными данными биты чётности необходимо отключить.</w:t>
            </w:r>
          </w:p>
        </w:tc>
      </w:tr>
    </w:tbl>
    <w:p w14:paraId="6E366D19" w14:textId="77777777" w:rsidR="00802BC2" w:rsidRPr="00E546BF" w:rsidRDefault="00802BC2" w:rsidP="00CB5729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E546BF">
        <w:rPr>
          <w:rFonts w:ascii="Montserrat" w:hAnsi="Montserrat" w:cstheme="minorHAnsi"/>
          <w:b/>
          <w:sz w:val="24"/>
          <w:szCs w:val="24"/>
        </w:rPr>
        <w:t>Программирование</w:t>
      </w:r>
    </w:p>
    <w:p w14:paraId="39045464" w14:textId="77777777" w:rsidR="009F207D" w:rsidRPr="00E546BF" w:rsidRDefault="00802BC2" w:rsidP="00864DC5">
      <w:pPr>
        <w:pStyle w:val="a3"/>
        <w:widowControl w:val="0"/>
        <w:numPr>
          <w:ilvl w:val="0"/>
          <w:numId w:val="15"/>
        </w:numPr>
        <w:spacing w:before="12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E546BF">
        <w:rPr>
          <w:rFonts w:ascii="Montserrat" w:hAnsi="Montserrat" w:cstheme="minorHAnsi"/>
          <w:b/>
          <w:sz w:val="20"/>
          <w:szCs w:val="20"/>
        </w:rPr>
        <w:t>Основные шаги программирования те же, что и для автономного режима,</w:t>
      </w:r>
      <w:r w:rsidR="007660C0" w:rsidRPr="00E546BF">
        <w:rPr>
          <w:rFonts w:ascii="Montserrat" w:hAnsi="Montserrat" w:cstheme="minorHAnsi"/>
          <w:b/>
          <w:sz w:val="20"/>
          <w:szCs w:val="20"/>
        </w:rPr>
        <w:t xml:space="preserve"> </w:t>
      </w:r>
      <w:r w:rsidRPr="00E546BF">
        <w:rPr>
          <w:rFonts w:ascii="Montserrat" w:hAnsi="Montserrat" w:cstheme="minorHAnsi"/>
          <w:b/>
          <w:sz w:val="20"/>
          <w:szCs w:val="20"/>
        </w:rPr>
        <w:t>однако, имеются некоторые отличия</w:t>
      </w:r>
      <w:r w:rsidRPr="00E546BF">
        <w:rPr>
          <w:rFonts w:ascii="Montserrat" w:hAnsi="Montserrat" w:cstheme="minorHAnsi"/>
          <w:sz w:val="20"/>
          <w:szCs w:val="20"/>
        </w:rPr>
        <w:t>:</w:t>
      </w:r>
    </w:p>
    <w:p w14:paraId="762640FD" w14:textId="77777777" w:rsidR="00802BC2" w:rsidRPr="00E546BF" w:rsidRDefault="00802BC2" w:rsidP="00CB5729">
      <w:pPr>
        <w:keepNext/>
        <w:widowControl w:val="0"/>
        <w:spacing w:before="180" w:after="60" w:line="240" w:lineRule="auto"/>
        <w:ind w:left="284"/>
        <w:jc w:val="left"/>
        <w:rPr>
          <w:rFonts w:ascii="Montserrat" w:hAnsi="Montserrat" w:cstheme="minorHAnsi"/>
          <w:b/>
          <w:sz w:val="20"/>
          <w:szCs w:val="20"/>
        </w:rPr>
      </w:pPr>
      <w:r w:rsidRPr="00E546BF">
        <w:rPr>
          <w:rFonts w:ascii="Montserrat" w:hAnsi="Montserrat" w:cstheme="minorHAnsi"/>
          <w:b/>
          <w:sz w:val="20"/>
          <w:szCs w:val="20"/>
        </w:rPr>
        <w:t>Для устройств, подключенных к внешнему считывателю карт</w:t>
      </w:r>
    </w:p>
    <w:p w14:paraId="349820BF" w14:textId="77777777" w:rsidR="00802BC2" w:rsidRPr="00E546BF" w:rsidRDefault="00BE122A" w:rsidP="00BE122A">
      <w:pPr>
        <w:widowControl w:val="0"/>
        <w:spacing w:before="0" w:after="0" w:line="240" w:lineRule="auto"/>
        <w:ind w:left="851" w:hanging="284"/>
        <w:jc w:val="left"/>
        <w:rPr>
          <w:rFonts w:ascii="Montserrat" w:hAnsi="Montserrat" w:cstheme="minorHAnsi"/>
          <w:sz w:val="20"/>
          <w:szCs w:val="20"/>
        </w:rPr>
      </w:pPr>
      <w:r w:rsidRPr="00E546BF">
        <w:rPr>
          <w:rFonts w:ascii="Montserrat" w:hAnsi="Montserrat" w:cstheme="minorHAnsi"/>
          <w:sz w:val="20"/>
          <w:szCs w:val="20"/>
        </w:rPr>
        <w:t>-</w:t>
      </w:r>
      <w:r w:rsidRPr="00E546BF">
        <w:rPr>
          <w:rFonts w:ascii="Montserrat" w:hAnsi="Montserrat" w:cstheme="minorHAnsi"/>
          <w:sz w:val="20"/>
          <w:szCs w:val="20"/>
        </w:rPr>
        <w:tab/>
      </w:r>
      <w:r w:rsidR="00802BC2" w:rsidRPr="00E546BF">
        <w:rPr>
          <w:rFonts w:ascii="Montserrat" w:hAnsi="Montserrat" w:cstheme="minorHAnsi"/>
          <w:sz w:val="20"/>
          <w:szCs w:val="20"/>
        </w:rPr>
        <w:t xml:space="preserve">При подключении к считывателю карт EM / </w:t>
      </w:r>
      <w:proofErr w:type="spellStart"/>
      <w:r w:rsidR="00802BC2" w:rsidRPr="00E546BF">
        <w:rPr>
          <w:rFonts w:ascii="Montserrat" w:hAnsi="Montserrat" w:cstheme="minorHAnsi"/>
          <w:sz w:val="20"/>
          <w:szCs w:val="20"/>
        </w:rPr>
        <w:t>Mifare</w:t>
      </w:r>
      <w:proofErr w:type="spellEnd"/>
      <w:r w:rsidR="00802BC2" w:rsidRPr="00E546BF">
        <w:rPr>
          <w:rFonts w:ascii="Montserrat" w:hAnsi="Montserrat" w:cstheme="minorHAnsi"/>
          <w:sz w:val="20"/>
          <w:szCs w:val="20"/>
        </w:rPr>
        <w:t>: Пользователей можно добавлять / удалять как с данного устройства, так и с внешнего считывателя.</w:t>
      </w:r>
    </w:p>
    <w:p w14:paraId="4B2D1C86" w14:textId="77777777" w:rsidR="00802BC2" w:rsidRPr="00E546BF" w:rsidRDefault="00BE122A" w:rsidP="00BE122A">
      <w:pPr>
        <w:widowControl w:val="0"/>
        <w:spacing w:before="0" w:after="0" w:line="240" w:lineRule="auto"/>
        <w:ind w:left="851" w:hanging="284"/>
        <w:jc w:val="left"/>
        <w:rPr>
          <w:rFonts w:ascii="Montserrat" w:hAnsi="Montserrat" w:cstheme="minorHAnsi"/>
          <w:sz w:val="20"/>
          <w:szCs w:val="20"/>
        </w:rPr>
      </w:pPr>
      <w:r w:rsidRPr="00E546BF">
        <w:rPr>
          <w:rFonts w:ascii="Montserrat" w:hAnsi="Montserrat" w:cstheme="minorHAnsi"/>
          <w:sz w:val="20"/>
          <w:szCs w:val="20"/>
        </w:rPr>
        <w:t>-</w:t>
      </w:r>
      <w:r w:rsidRPr="00E546BF">
        <w:rPr>
          <w:rFonts w:ascii="Montserrat" w:hAnsi="Montserrat" w:cstheme="minorHAnsi"/>
          <w:sz w:val="20"/>
          <w:szCs w:val="20"/>
        </w:rPr>
        <w:tab/>
      </w:r>
      <w:r w:rsidR="00802BC2" w:rsidRPr="00E546BF">
        <w:rPr>
          <w:rFonts w:ascii="Montserrat" w:hAnsi="Montserrat" w:cstheme="minorHAnsi"/>
          <w:sz w:val="20"/>
          <w:szCs w:val="20"/>
        </w:rPr>
        <w:t>При подключении к считывателю карт HID: Пользователей можно добавлять / удалять только с внешнего считывателя.</w:t>
      </w:r>
    </w:p>
    <w:p w14:paraId="7BDF16BE" w14:textId="529513F2" w:rsidR="00802BC2" w:rsidRPr="00E546BF" w:rsidRDefault="00802BC2" w:rsidP="00E546BF">
      <w:pPr>
        <w:keepNext/>
        <w:widowControl w:val="0"/>
        <w:spacing w:before="6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E546BF">
        <w:rPr>
          <w:rFonts w:ascii="Montserrat" w:hAnsi="Montserrat" w:cstheme="minorHAnsi"/>
          <w:b/>
          <w:sz w:val="24"/>
          <w:szCs w:val="24"/>
        </w:rPr>
        <w:t xml:space="preserve">Для устройств, подключенных к </w:t>
      </w:r>
      <w:r w:rsidR="00E546BF">
        <w:rPr>
          <w:rFonts w:ascii="Montserrat" w:hAnsi="Montserrat" w:cstheme="minorHAnsi"/>
          <w:b/>
          <w:sz w:val="24"/>
          <w:szCs w:val="24"/>
        </w:rPr>
        <w:t>внешней клавиатуре</w:t>
      </w:r>
    </w:p>
    <w:p w14:paraId="38786458" w14:textId="35140383" w:rsidR="00802BC2" w:rsidRPr="00E546BF" w:rsidRDefault="00E546BF" w:rsidP="00E546BF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 w:cstheme="minorHAnsi"/>
          <w:sz w:val="20"/>
          <w:szCs w:val="20"/>
        </w:rPr>
        <w:t>У внешней клавиатуры ф</w:t>
      </w:r>
      <w:r w:rsidRPr="00CD47F4">
        <w:rPr>
          <w:rFonts w:ascii="Montserrat" w:hAnsi="Montserrat" w:cstheme="minorHAnsi"/>
          <w:sz w:val="20"/>
          <w:szCs w:val="20"/>
        </w:rPr>
        <w:t>ормат вывода может быть 4-битным, 8-битным (ASCII) или 10-битным</w:t>
      </w:r>
      <w:r>
        <w:rPr>
          <w:rFonts w:ascii="Montserrat" w:hAnsi="Montserrat" w:cstheme="minorHAnsi"/>
          <w:sz w:val="20"/>
          <w:szCs w:val="20"/>
        </w:rPr>
        <w:t xml:space="preserve"> (имитация карты)</w:t>
      </w:r>
      <w:r w:rsidRPr="00CD47F4">
        <w:rPr>
          <w:rFonts w:ascii="Montserrat" w:hAnsi="Montserrat" w:cstheme="minorHAnsi"/>
          <w:sz w:val="20"/>
          <w:szCs w:val="20"/>
        </w:rPr>
        <w:t xml:space="preserve">. Выполните приведенную ниже операцию в соответствии с форматом вывода </w:t>
      </w:r>
      <w:r>
        <w:rPr>
          <w:rFonts w:ascii="Montserrat" w:hAnsi="Montserrat" w:cstheme="minorHAnsi"/>
          <w:sz w:val="20"/>
          <w:szCs w:val="20"/>
        </w:rPr>
        <w:t>вашей клавиатуры</w:t>
      </w:r>
      <w:r w:rsidRPr="00CD47F4">
        <w:rPr>
          <w:rFonts w:ascii="Montserrat" w:hAnsi="Montserrat" w:cstheme="minorHAnsi"/>
          <w:sz w:val="20"/>
          <w:szCs w:val="20"/>
        </w:rPr>
        <w:t>.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386"/>
      </w:tblGrid>
      <w:tr w:rsidR="00802BC2" w:rsidRPr="00E546BF" w14:paraId="39A256AD" w14:textId="77777777" w:rsidTr="00477071">
        <w:trPr>
          <w:trHeight w:val="17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7DAE5E67" w14:textId="77777777" w:rsidR="00802BC2" w:rsidRPr="00E546BF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E546BF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25689ED7" w14:textId="0ACB5159" w:rsidR="00802BC2" w:rsidRPr="00E546BF" w:rsidRDefault="002428C9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E546BF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802BC2" w:rsidRPr="00E546BF" w14:paraId="6029894C" w14:textId="77777777" w:rsidTr="00477071">
        <w:trPr>
          <w:trHeight w:val="1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3E40A02" w14:textId="77777777" w:rsidR="00802BC2" w:rsidRPr="00E546BF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546BF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E60BC6C" w14:textId="7206672D" w:rsidR="00802BC2" w:rsidRPr="00E546BF" w:rsidRDefault="00232734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E546BF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802BC2" w:rsidRPr="00E546BF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802BC2" w:rsidRPr="00E546BF" w14:paraId="7EE21A4C" w14:textId="77777777" w:rsidTr="00477071">
        <w:trPr>
          <w:trHeight w:val="17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485116F" w14:textId="77777777" w:rsidR="00802BC2" w:rsidRPr="00E546BF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546BF">
              <w:rPr>
                <w:rFonts w:ascii="Montserrat" w:hAnsi="Montserrat" w:cstheme="minorHAnsi"/>
                <w:sz w:val="20"/>
                <w:szCs w:val="20"/>
              </w:rPr>
              <w:t>2. Выбор формата ПИН-кода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FFAAD95" w14:textId="77777777" w:rsidR="00802BC2" w:rsidRPr="00E546BF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546BF">
              <w:rPr>
                <w:rFonts w:ascii="Montserrat" w:hAnsi="Montserrat" w:cstheme="minorHAnsi"/>
                <w:b/>
                <w:sz w:val="20"/>
                <w:szCs w:val="20"/>
              </w:rPr>
              <w:t>8 (4 или 8 или 10) #</w:t>
            </w:r>
            <w:r w:rsidRPr="00E546BF">
              <w:rPr>
                <w:rFonts w:ascii="Montserrat" w:hAnsi="Montserrat"/>
                <w:sz w:val="20"/>
                <w:szCs w:val="20"/>
              </w:rPr>
              <w:br/>
            </w:r>
            <w:r w:rsidRPr="00E546BF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умолчанию: 4 бита)</w:t>
            </w:r>
          </w:p>
        </w:tc>
      </w:tr>
      <w:tr w:rsidR="00802BC2" w:rsidRPr="00E546BF" w14:paraId="05A33C86" w14:textId="77777777" w:rsidTr="00477071">
        <w:trPr>
          <w:trHeight w:val="17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317C879" w14:textId="77777777" w:rsidR="00802BC2" w:rsidRPr="00E546BF" w:rsidRDefault="0087461F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546BF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272B555" w14:textId="43B013CA" w:rsidR="00802BC2" w:rsidRPr="00E546BF" w:rsidRDefault="00232734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E546BF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62558E76" w14:textId="144E0EFA" w:rsidR="00802BC2" w:rsidRPr="00E546BF" w:rsidRDefault="00802BC2" w:rsidP="00806A77">
      <w:pPr>
        <w:widowControl w:val="0"/>
        <w:spacing w:before="12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E546BF">
        <w:rPr>
          <w:rFonts w:ascii="Montserrat" w:hAnsi="Montserrat" w:cstheme="minorHAnsi"/>
          <w:b/>
          <w:sz w:val="20"/>
          <w:szCs w:val="20"/>
        </w:rPr>
        <w:t>Комментарии:</w:t>
      </w:r>
      <w:r w:rsidRPr="00E546BF">
        <w:rPr>
          <w:rFonts w:ascii="Montserrat" w:hAnsi="Montserrat" w:cstheme="minorHAnsi"/>
          <w:sz w:val="20"/>
          <w:szCs w:val="20"/>
        </w:rPr>
        <w:t xml:space="preserve"> Здесь 4 означает 4 бита, 8 означает 8 бит, 10 означает 10-значный виртуальный номер</w:t>
      </w:r>
      <w:r w:rsidR="00E546BF">
        <w:rPr>
          <w:rFonts w:ascii="Montserrat" w:hAnsi="Montserrat" w:cstheme="minorHAnsi"/>
          <w:sz w:val="20"/>
          <w:szCs w:val="20"/>
        </w:rPr>
        <w:t xml:space="preserve"> карты</w:t>
      </w:r>
      <w:r w:rsidRPr="00E546BF">
        <w:rPr>
          <w:rFonts w:ascii="Montserrat" w:hAnsi="Montserrat" w:cstheme="minorHAnsi"/>
          <w:sz w:val="20"/>
          <w:szCs w:val="20"/>
        </w:rPr>
        <w:t>.</w:t>
      </w:r>
    </w:p>
    <w:p w14:paraId="07473507" w14:textId="043F8C15" w:rsidR="008C5CAF" w:rsidRPr="00E546BF" w:rsidRDefault="00802BC2" w:rsidP="00BE122A">
      <w:pPr>
        <w:pStyle w:val="a3"/>
        <w:widowControl w:val="0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E546BF">
        <w:rPr>
          <w:rFonts w:ascii="Montserrat" w:hAnsi="Montserrat" w:cstheme="minorHAnsi"/>
          <w:b/>
          <w:sz w:val="20"/>
          <w:szCs w:val="20"/>
        </w:rPr>
        <w:t>Добавл</w:t>
      </w:r>
      <w:r w:rsidR="00BE122A" w:rsidRPr="00E546BF">
        <w:rPr>
          <w:rFonts w:ascii="Montserrat" w:hAnsi="Montserrat" w:cstheme="minorHAnsi"/>
          <w:b/>
          <w:sz w:val="20"/>
          <w:szCs w:val="20"/>
        </w:rPr>
        <w:t>ение пользователей ПИН-код</w:t>
      </w:r>
      <w:r w:rsidR="00E546BF">
        <w:rPr>
          <w:rFonts w:ascii="Montserrat" w:hAnsi="Montserrat" w:cstheme="minorHAnsi"/>
          <w:b/>
          <w:sz w:val="20"/>
          <w:szCs w:val="20"/>
        </w:rPr>
        <w:t>а</w:t>
      </w:r>
      <w:r w:rsidR="00BE122A" w:rsidRPr="00E546BF">
        <w:rPr>
          <w:rFonts w:ascii="Montserrat" w:hAnsi="Montserrat" w:cstheme="minorHAnsi"/>
          <w:b/>
          <w:sz w:val="20"/>
          <w:szCs w:val="20"/>
        </w:rPr>
        <w:t>:</w:t>
      </w:r>
      <w:r w:rsidR="00BE122A" w:rsidRPr="00E546BF">
        <w:rPr>
          <w:rFonts w:ascii="Montserrat" w:hAnsi="Montserrat" w:cstheme="minorHAnsi"/>
          <w:sz w:val="20"/>
          <w:szCs w:val="20"/>
        </w:rPr>
        <w:br/>
      </w:r>
      <w:r w:rsidRPr="00E546BF">
        <w:rPr>
          <w:rFonts w:ascii="Montserrat" w:hAnsi="Montserrat" w:cstheme="minorHAnsi"/>
          <w:sz w:val="20"/>
          <w:szCs w:val="20"/>
        </w:rPr>
        <w:t>Чтобы добавить пользователей ПИН-код</w:t>
      </w:r>
      <w:r w:rsidR="00E546BF">
        <w:rPr>
          <w:rFonts w:ascii="Montserrat" w:hAnsi="Montserrat" w:cstheme="minorHAnsi"/>
          <w:sz w:val="20"/>
          <w:szCs w:val="20"/>
        </w:rPr>
        <w:t>а</w:t>
      </w:r>
      <w:r w:rsidRPr="00E546BF">
        <w:rPr>
          <w:rFonts w:ascii="Montserrat" w:hAnsi="Montserrat" w:cstheme="minorHAnsi"/>
          <w:sz w:val="20"/>
          <w:szCs w:val="20"/>
        </w:rPr>
        <w:t>, после перехода на устройстве в режим программирования можно ввести / добавить ПИН-коды с клавиатуры либо на данном устройстве, либо на внешнем устройстве ввода.</w:t>
      </w:r>
    </w:p>
    <w:p w14:paraId="51CA14E0" w14:textId="77EBDBF0" w:rsidR="00802BC2" w:rsidRDefault="00802BC2" w:rsidP="00BE122A">
      <w:pPr>
        <w:pStyle w:val="a3"/>
        <w:widowControl w:val="0"/>
        <w:numPr>
          <w:ilvl w:val="0"/>
          <w:numId w:val="16"/>
        </w:numPr>
        <w:spacing w:before="12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E546BF">
        <w:rPr>
          <w:rFonts w:ascii="Montserrat" w:hAnsi="Montserrat" w:cstheme="minorHAnsi"/>
          <w:b/>
          <w:sz w:val="20"/>
          <w:szCs w:val="20"/>
        </w:rPr>
        <w:t>Удаление пользователей ПИН-код</w:t>
      </w:r>
      <w:r w:rsidR="00E546BF">
        <w:rPr>
          <w:rFonts w:ascii="Montserrat" w:hAnsi="Montserrat" w:cstheme="minorHAnsi"/>
          <w:b/>
          <w:sz w:val="20"/>
          <w:szCs w:val="20"/>
        </w:rPr>
        <w:t>а</w:t>
      </w:r>
      <w:r w:rsidRPr="00E546BF">
        <w:rPr>
          <w:rFonts w:ascii="Montserrat" w:hAnsi="Montserrat" w:cstheme="minorHAnsi"/>
          <w:b/>
          <w:sz w:val="20"/>
          <w:szCs w:val="20"/>
        </w:rPr>
        <w:t>:</w:t>
      </w:r>
      <w:r w:rsidRPr="00E546BF">
        <w:rPr>
          <w:rFonts w:ascii="Montserrat" w:hAnsi="Montserrat" w:cstheme="minorHAnsi"/>
          <w:sz w:val="20"/>
          <w:szCs w:val="20"/>
        </w:rPr>
        <w:t xml:space="preserve"> Осуществляется таким же образом, что и добавление пользователей.</w:t>
      </w:r>
    </w:p>
    <w:p w14:paraId="2E61802C" w14:textId="6D7EE6BB" w:rsidR="00E546BF" w:rsidRDefault="00E546BF">
      <w:pPr>
        <w:rPr>
          <w:rFonts w:ascii="Montserrat" w:hAnsi="Montserrat" w:cstheme="minorHAnsi"/>
          <w:b/>
          <w:sz w:val="20"/>
          <w:szCs w:val="20"/>
        </w:rPr>
      </w:pPr>
      <w:r>
        <w:rPr>
          <w:rFonts w:ascii="Montserrat" w:hAnsi="Montserrat" w:cstheme="minorHAnsi"/>
          <w:b/>
          <w:sz w:val="20"/>
          <w:szCs w:val="20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2516"/>
      </w:tblGrid>
      <w:tr w:rsidR="00BE122A" w:rsidRPr="00D22404" w14:paraId="3D092E6E" w14:textId="77777777" w:rsidTr="00E546BF">
        <w:tc>
          <w:tcPr>
            <w:tcW w:w="7338" w:type="dxa"/>
            <w:vMerge w:val="restart"/>
            <w:vAlign w:val="center"/>
          </w:tcPr>
          <w:p w14:paraId="508FAC37" w14:textId="4828E492" w:rsidR="00BE122A" w:rsidRPr="00E546BF" w:rsidRDefault="00E546BF" w:rsidP="006A3850">
            <w:pPr>
              <w:widowControl w:val="0"/>
              <w:spacing w:before="0"/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 w:rsidRPr="006E2EC1"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 xml:space="preserve">РЕЖИМ </w:t>
            </w:r>
            <w:r>
              <w:rPr>
                <w:rFonts w:ascii="Montserrat" w:hAnsi="Montserrat"/>
                <w:b/>
                <w:bCs/>
                <w:sz w:val="28"/>
                <w:szCs w:val="28"/>
              </w:rPr>
              <w:t>СЧИТЫВАТЕЛЯ ФОРМАТА</w:t>
            </w:r>
            <w:r w:rsidRPr="006E2EC1">
              <w:rPr>
                <w:rFonts w:ascii="Montserrat" w:hAnsi="Montserrat"/>
                <w:b/>
                <w:bCs/>
                <w:sz w:val="28"/>
                <w:szCs w:val="28"/>
              </w:rPr>
              <w:t xml:space="preserve"> WIEGAND</w:t>
            </w:r>
          </w:p>
        </w:tc>
        <w:tc>
          <w:tcPr>
            <w:tcW w:w="2516" w:type="dxa"/>
            <w:tcBorders>
              <w:bottom w:val="single" w:sz="24" w:space="0" w:color="auto"/>
            </w:tcBorders>
          </w:tcPr>
          <w:p w14:paraId="32CEA7D4" w14:textId="77777777" w:rsidR="00BE122A" w:rsidRPr="00D22404" w:rsidRDefault="00BE122A" w:rsidP="006A3850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</w:tr>
      <w:tr w:rsidR="00BE122A" w:rsidRPr="00D22404" w14:paraId="35751AAA" w14:textId="77777777" w:rsidTr="00E546BF">
        <w:tc>
          <w:tcPr>
            <w:tcW w:w="7338" w:type="dxa"/>
            <w:vMerge/>
          </w:tcPr>
          <w:p w14:paraId="24471791" w14:textId="77777777" w:rsidR="00BE122A" w:rsidRPr="00D22404" w:rsidRDefault="00BE122A" w:rsidP="006A3850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  <w:tc>
          <w:tcPr>
            <w:tcW w:w="2516" w:type="dxa"/>
            <w:tcBorders>
              <w:top w:val="single" w:sz="24" w:space="0" w:color="auto"/>
            </w:tcBorders>
          </w:tcPr>
          <w:p w14:paraId="565FD4D7" w14:textId="77777777" w:rsidR="00BE122A" w:rsidRPr="00D22404" w:rsidRDefault="00BE122A" w:rsidP="006A3850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</w:tr>
    </w:tbl>
    <w:p w14:paraId="192B7E88" w14:textId="77777777" w:rsidR="00E546BF" w:rsidRPr="00382410" w:rsidRDefault="00E546BF" w:rsidP="00E546BF">
      <w:pPr>
        <w:tabs>
          <w:tab w:val="left" w:pos="10260"/>
        </w:tabs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>Устройство может работать как стандартный считыватель карт, подключенный к контроллеру стороннего производителя (настройка: 78 #).</w:t>
      </w:r>
    </w:p>
    <w:p w14:paraId="7CD880FD" w14:textId="77777777" w:rsidR="00802BC2" w:rsidRPr="00E546BF" w:rsidRDefault="00802BC2" w:rsidP="006A3850">
      <w:pPr>
        <w:widowControl w:val="0"/>
        <w:spacing w:before="2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E546BF">
        <w:rPr>
          <w:rFonts w:ascii="Montserrat" w:hAnsi="Montserrat" w:cstheme="minorHAnsi"/>
          <w:b/>
          <w:sz w:val="24"/>
          <w:szCs w:val="24"/>
        </w:rPr>
        <w:t>Схема подключения</w:t>
      </w:r>
    </w:p>
    <w:p w14:paraId="18D9761B" w14:textId="4A151AE8" w:rsidR="00C63395" w:rsidRPr="00D22404" w:rsidRDefault="00E546BF" w:rsidP="00806A77">
      <w:pPr>
        <w:widowControl w:val="0"/>
        <w:spacing w:before="120" w:after="120" w:line="240" w:lineRule="auto"/>
        <w:rPr>
          <w:rFonts w:ascii="Montserrat" w:hAnsi="Montserrat" w:cstheme="minorHAnsi"/>
          <w:sz w:val="26"/>
          <w:szCs w:val="26"/>
        </w:rPr>
      </w:pPr>
      <w:r w:rsidRPr="003E5B4A">
        <w:rPr>
          <w:noProof/>
          <w:sz w:val="12"/>
          <w:szCs w:val="12"/>
          <w:lang w:bidi="ar-SA"/>
        </w:rPr>
        <w:drawing>
          <wp:inline distT="0" distB="0" distL="0" distR="0" wp14:anchorId="26B61D4F" wp14:editId="4050F9C5">
            <wp:extent cx="3704897" cy="2544792"/>
            <wp:effectExtent l="0" t="0" r="0" b="0"/>
            <wp:docPr id="2" name="Рисунок 1" descr="S2-R MF User Manual_Secukey стр 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-R MF User Manual_Secukey стр 2_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139" cy="257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BBB4E" w14:textId="77777777" w:rsidR="005E041F" w:rsidRPr="00495E93" w:rsidRDefault="005E041F" w:rsidP="005E041F">
      <w:pPr>
        <w:keepNext/>
        <w:spacing w:before="0" w:after="12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495E93">
        <w:rPr>
          <w:rFonts w:ascii="Montserrat" w:hAnsi="Montserrat" w:cstheme="minorHAnsi"/>
          <w:b/>
          <w:sz w:val="20"/>
          <w:szCs w:val="20"/>
        </w:rPr>
        <w:t>Примечания:</w:t>
      </w:r>
    </w:p>
    <w:p w14:paraId="1C0D8517" w14:textId="77777777" w:rsidR="005E041F" w:rsidRPr="00495E93" w:rsidRDefault="005E041F" w:rsidP="005E041F">
      <w:pPr>
        <w:pStyle w:val="a3"/>
        <w:numPr>
          <w:ilvl w:val="0"/>
          <w:numId w:val="20"/>
        </w:numPr>
        <w:spacing w:before="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sz w:val="20"/>
          <w:szCs w:val="20"/>
        </w:rPr>
        <w:t>При переключении в Режим считывателя карт почти все настройки Режима контроллера станут недействительными, а коричневый и желтый провода будут переопределены таким образом:</w:t>
      </w:r>
    </w:p>
    <w:p w14:paraId="4DB7909B" w14:textId="77777777" w:rsidR="005E041F" w:rsidRPr="00495E93" w:rsidRDefault="005E041F" w:rsidP="005E041F">
      <w:pPr>
        <w:pStyle w:val="a3"/>
        <w:numPr>
          <w:ilvl w:val="0"/>
          <w:numId w:val="21"/>
        </w:num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sz w:val="20"/>
          <w:szCs w:val="20"/>
        </w:rPr>
        <w:t>коричневый провод: управление зеленым светодиодным индикатором;</w:t>
      </w:r>
    </w:p>
    <w:p w14:paraId="16336E91" w14:textId="77777777" w:rsidR="005E041F" w:rsidRPr="00495E93" w:rsidRDefault="005E041F" w:rsidP="005E041F">
      <w:pPr>
        <w:pStyle w:val="a3"/>
        <w:numPr>
          <w:ilvl w:val="0"/>
          <w:numId w:val="21"/>
        </w:num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sz w:val="20"/>
          <w:szCs w:val="20"/>
        </w:rPr>
        <w:t>желтый провод: управление зуммером.</w:t>
      </w:r>
    </w:p>
    <w:p w14:paraId="4E256580" w14:textId="77777777" w:rsidR="005E041F" w:rsidRPr="00495E93" w:rsidRDefault="005E041F" w:rsidP="005E041F">
      <w:pPr>
        <w:pStyle w:val="a3"/>
        <w:numPr>
          <w:ilvl w:val="0"/>
          <w:numId w:val="20"/>
        </w:numPr>
        <w:spacing w:before="240" w:after="0" w:line="240" w:lineRule="auto"/>
        <w:ind w:left="284" w:hanging="284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sz w:val="20"/>
          <w:szCs w:val="20"/>
        </w:rPr>
        <w:t>Если Вам нужно подключить коричневый / желтый провода, учтите следующее.</w:t>
      </w:r>
    </w:p>
    <w:p w14:paraId="0BB3BB84" w14:textId="77777777" w:rsidR="005E041F" w:rsidRPr="00495E93" w:rsidRDefault="005E041F" w:rsidP="005E041F">
      <w:pPr>
        <w:spacing w:before="0" w:after="120" w:line="240" w:lineRule="auto"/>
        <w:ind w:left="284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sz w:val="20"/>
          <w:szCs w:val="20"/>
        </w:rPr>
        <w:t>При низком входном напряжении светодиода индикатор загорается зеленым, при низком входном напряжении на зуммере раздается звуковой сигнал.</w:t>
      </w:r>
    </w:p>
    <w:p w14:paraId="1578869E" w14:textId="1B0B3700" w:rsidR="00802BC2" w:rsidRPr="005E041F" w:rsidRDefault="00802BC2" w:rsidP="006A3850">
      <w:pPr>
        <w:widowControl w:val="0"/>
        <w:spacing w:before="2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5E041F">
        <w:rPr>
          <w:rFonts w:ascii="Montserrat" w:hAnsi="Montserrat" w:cstheme="minorHAnsi"/>
          <w:b/>
          <w:sz w:val="24"/>
          <w:szCs w:val="24"/>
        </w:rPr>
        <w:t>Настройка формат</w:t>
      </w:r>
      <w:r w:rsidR="005E041F" w:rsidRPr="005E041F">
        <w:rPr>
          <w:rFonts w:ascii="Montserrat" w:hAnsi="Montserrat" w:cstheme="minorHAnsi"/>
          <w:b/>
          <w:sz w:val="24"/>
          <w:szCs w:val="24"/>
        </w:rPr>
        <w:t>а</w:t>
      </w:r>
      <w:r w:rsidRPr="005E041F">
        <w:rPr>
          <w:rFonts w:ascii="Montserrat" w:hAnsi="Montserrat" w:cstheme="minorHAnsi"/>
          <w:b/>
          <w:sz w:val="24"/>
          <w:szCs w:val="24"/>
        </w:rPr>
        <w:t xml:space="preserve"> </w:t>
      </w:r>
      <w:r w:rsidR="005E041F" w:rsidRPr="005E041F">
        <w:rPr>
          <w:rFonts w:ascii="Montserrat" w:hAnsi="Montserrat" w:cstheme="minorHAnsi"/>
          <w:b/>
          <w:sz w:val="24"/>
          <w:szCs w:val="24"/>
        </w:rPr>
        <w:t xml:space="preserve">для </w:t>
      </w:r>
      <w:r w:rsidRPr="005E041F">
        <w:rPr>
          <w:rFonts w:ascii="Montserrat" w:hAnsi="Montserrat" w:cstheme="minorHAnsi"/>
          <w:b/>
          <w:sz w:val="24"/>
          <w:szCs w:val="24"/>
        </w:rPr>
        <w:t>выход</w:t>
      </w:r>
      <w:r w:rsidR="005E041F" w:rsidRPr="005E041F">
        <w:rPr>
          <w:rFonts w:ascii="Montserrat" w:hAnsi="Montserrat" w:cstheme="minorHAnsi"/>
          <w:b/>
          <w:sz w:val="24"/>
          <w:szCs w:val="24"/>
        </w:rPr>
        <w:t>а</w:t>
      </w:r>
      <w:r w:rsidRPr="005E041F">
        <w:rPr>
          <w:rFonts w:ascii="Montserrat" w:hAnsi="Montserrat" w:cstheme="minorHAnsi"/>
          <w:b/>
          <w:sz w:val="24"/>
          <w:szCs w:val="24"/>
        </w:rPr>
        <w:t xml:space="preserve"> </w:t>
      </w:r>
      <w:proofErr w:type="spellStart"/>
      <w:r w:rsidRPr="005E041F">
        <w:rPr>
          <w:rFonts w:ascii="Montserrat" w:hAnsi="Montserrat" w:cstheme="minorHAnsi"/>
          <w:b/>
          <w:sz w:val="24"/>
          <w:szCs w:val="24"/>
        </w:rPr>
        <w:t>Wiegand</w:t>
      </w:r>
      <w:proofErr w:type="spellEnd"/>
    </w:p>
    <w:p w14:paraId="4BD12640" w14:textId="1785284B" w:rsidR="00802BC2" w:rsidRPr="005E041F" w:rsidRDefault="00802BC2" w:rsidP="00864DC5">
      <w:pPr>
        <w:widowControl w:val="0"/>
        <w:spacing w:before="120" w:after="120" w:line="240" w:lineRule="auto"/>
        <w:jc w:val="both"/>
        <w:rPr>
          <w:rFonts w:ascii="Montserrat" w:hAnsi="Montserrat" w:cstheme="minorHAnsi"/>
          <w:sz w:val="20"/>
          <w:szCs w:val="20"/>
        </w:rPr>
      </w:pPr>
      <w:r w:rsidRPr="005E041F">
        <w:rPr>
          <w:rFonts w:ascii="Montserrat" w:hAnsi="Montserrat" w:cstheme="minorHAnsi"/>
          <w:sz w:val="20"/>
          <w:szCs w:val="20"/>
        </w:rPr>
        <w:t xml:space="preserve">Задайте формат выходных данных </w:t>
      </w:r>
      <w:proofErr w:type="spellStart"/>
      <w:r w:rsidRPr="005E041F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5E041F">
        <w:rPr>
          <w:rFonts w:ascii="Montserrat" w:hAnsi="Montserrat" w:cstheme="minorHAnsi"/>
          <w:sz w:val="20"/>
          <w:szCs w:val="20"/>
        </w:rPr>
        <w:t xml:space="preserve"> для считывателя в соответствии с форматами входных данных </w:t>
      </w:r>
      <w:proofErr w:type="spellStart"/>
      <w:r w:rsidRPr="005E041F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5E041F">
        <w:rPr>
          <w:rFonts w:ascii="Montserrat" w:hAnsi="Montserrat" w:cstheme="minorHAnsi"/>
          <w:sz w:val="20"/>
          <w:szCs w:val="20"/>
        </w:rPr>
        <w:t xml:space="preserve"> контроллера.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802BC2" w:rsidRPr="00D22404" w14:paraId="6C83453C" w14:textId="77777777" w:rsidTr="00A10D72">
        <w:trPr>
          <w:trHeight w:val="36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31B550B3" w14:textId="77777777" w:rsidR="00802BC2" w:rsidRPr="005E041F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13E5A8A4" w14:textId="53588107" w:rsidR="00802BC2" w:rsidRPr="005E041F" w:rsidRDefault="002428C9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802BC2" w:rsidRPr="00D22404" w14:paraId="2B008C30" w14:textId="77777777" w:rsidTr="00A10D72">
        <w:trPr>
          <w:trHeight w:val="1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3040EB4" w14:textId="77777777" w:rsidR="00802BC2" w:rsidRPr="005E041F" w:rsidRDefault="00802BC2" w:rsidP="004449C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DB4C543" w14:textId="17BC6D3E" w:rsidR="00802BC2" w:rsidRPr="005E041F" w:rsidRDefault="00232734" w:rsidP="004449C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E041F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802BC2" w:rsidRPr="005E041F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802BC2" w:rsidRPr="00D22404" w14:paraId="3381654E" w14:textId="77777777" w:rsidTr="00A10D72">
        <w:trPr>
          <w:trHeight w:val="66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F0EC6AF" w14:textId="6FC4BEDE" w:rsidR="00802BC2" w:rsidRPr="005E041F" w:rsidRDefault="00802BC2" w:rsidP="004449C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 xml:space="preserve">2. </w:t>
            </w:r>
            <w:r w:rsidR="005E041F" w:rsidRPr="0073102F">
              <w:rPr>
                <w:rFonts w:ascii="Montserrat" w:hAnsi="Montserrat" w:cstheme="minorHAnsi"/>
                <w:sz w:val="20"/>
                <w:szCs w:val="20"/>
              </w:rPr>
              <w:t xml:space="preserve">Настройка </w:t>
            </w:r>
            <w:r w:rsidR="005E041F">
              <w:rPr>
                <w:rFonts w:ascii="Montserrat" w:hAnsi="Montserrat" w:cstheme="minorHAnsi"/>
                <w:sz w:val="20"/>
                <w:szCs w:val="20"/>
              </w:rPr>
              <w:t>количество бит в протоколе</w:t>
            </w:r>
            <w:r w:rsidR="005E041F" w:rsidRPr="0073102F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proofErr w:type="spellStart"/>
            <w:r w:rsidR="005E041F" w:rsidRPr="0073102F">
              <w:rPr>
                <w:rFonts w:ascii="Montserrat" w:hAnsi="Montserrat" w:cstheme="minorHAnsi"/>
                <w:sz w:val="20"/>
                <w:szCs w:val="20"/>
              </w:rPr>
              <w:t>Wiegand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3E4EB49" w14:textId="77777777" w:rsidR="00576D1D" w:rsidRPr="00FD7351" w:rsidRDefault="00576D1D" w:rsidP="00576D1D">
            <w:pPr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Для карт EM: 8 (26-44) #</w:t>
            </w:r>
          </w:p>
          <w:p w14:paraId="40232B75" w14:textId="77777777" w:rsidR="00576D1D" w:rsidRPr="00FD7351" w:rsidRDefault="00576D1D" w:rsidP="00576D1D">
            <w:pPr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D7351">
              <w:rPr>
                <w:rFonts w:ascii="Montserrat" w:hAnsi="Montserrat"/>
                <w:sz w:val="20"/>
                <w:szCs w:val="20"/>
              </w:rPr>
              <w:t>(заводская настройка по умолчанию: 26 бит)</w:t>
            </w:r>
          </w:p>
          <w:p w14:paraId="2046FC7A" w14:textId="13E63808" w:rsidR="00576D1D" w:rsidRPr="00FD7351" w:rsidRDefault="00576D1D" w:rsidP="00576D1D">
            <w:pPr>
              <w:spacing w:before="0" w:after="0" w:line="240" w:lineRule="auto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 xml:space="preserve">Для карт </w:t>
            </w:r>
            <w:proofErr w:type="spellStart"/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Mifare</w:t>
            </w:r>
            <w:proofErr w:type="spellEnd"/>
            <w:r w:rsidRPr="00FD7351">
              <w:rPr>
                <w:rFonts w:ascii="Montserrat" w:hAnsi="Montserrat"/>
                <w:b/>
                <w:bCs/>
                <w:sz w:val="20"/>
                <w:szCs w:val="20"/>
              </w:rPr>
              <w:t>: 8 0 (26-44) #</w:t>
            </w:r>
          </w:p>
          <w:p w14:paraId="1B9EBB3A" w14:textId="1B5EF214" w:rsidR="00802BC2" w:rsidRPr="005E041F" w:rsidRDefault="00576D1D" w:rsidP="00576D1D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D7351">
              <w:rPr>
                <w:rFonts w:ascii="Montserrat" w:hAnsi="Montserrat"/>
                <w:sz w:val="20"/>
                <w:szCs w:val="20"/>
              </w:rPr>
              <w:t xml:space="preserve">(заводская настройка по умолчанию: </w:t>
            </w:r>
            <w:r w:rsidRPr="00576D1D">
              <w:rPr>
                <w:rFonts w:ascii="Montserrat" w:hAnsi="Montserrat"/>
                <w:sz w:val="20"/>
                <w:szCs w:val="20"/>
              </w:rPr>
              <w:t>26</w:t>
            </w:r>
            <w:r w:rsidRPr="00FD7351">
              <w:rPr>
                <w:rFonts w:ascii="Montserrat" w:hAnsi="Montserrat"/>
                <w:sz w:val="20"/>
                <w:szCs w:val="20"/>
              </w:rPr>
              <w:t> бит)</w:t>
            </w:r>
          </w:p>
        </w:tc>
      </w:tr>
      <w:tr w:rsidR="004449CE" w:rsidRPr="00D22404" w14:paraId="5B037D64" w14:textId="77777777" w:rsidTr="00A10D72">
        <w:trPr>
          <w:trHeight w:val="182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61834E3" w14:textId="77777777" w:rsidR="004449CE" w:rsidRPr="005E041F" w:rsidRDefault="004449CE" w:rsidP="004449C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>Выбор количества бит выходных данных для ПИН-кода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9B189E1" w14:textId="77777777" w:rsidR="004449CE" w:rsidRPr="005E041F" w:rsidRDefault="004449CE" w:rsidP="004449C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>8 (4 или 8 или 10) #</w:t>
            </w:r>
            <w:r w:rsidRPr="005E041F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умолчанию: 4 бита)</w:t>
            </w:r>
          </w:p>
        </w:tc>
      </w:tr>
      <w:tr w:rsidR="004449CE" w:rsidRPr="00D22404" w14:paraId="7E8B2D8E" w14:textId="77777777" w:rsidTr="00A10D72">
        <w:trPr>
          <w:trHeight w:val="18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FEE3A73" w14:textId="77777777" w:rsidR="004449CE" w:rsidRPr="005E041F" w:rsidRDefault="004449CE" w:rsidP="004449C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>3. Отключение бита чётности</w:t>
            </w:r>
          </w:p>
          <w:p w14:paraId="61450E70" w14:textId="77777777" w:rsidR="004449CE" w:rsidRPr="005E041F" w:rsidRDefault="004449CE" w:rsidP="004449C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>Включение бита чётности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147D586" w14:textId="77777777" w:rsidR="004449CE" w:rsidRPr="005E041F" w:rsidRDefault="004449CE" w:rsidP="004449C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>8 0 #</w:t>
            </w:r>
          </w:p>
          <w:p w14:paraId="2BD752AB" w14:textId="77777777" w:rsidR="004449CE" w:rsidRPr="005E041F" w:rsidRDefault="004449CE" w:rsidP="004449CE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>8 1 #</w:t>
            </w:r>
            <w:r w:rsidRPr="005E041F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4449CE" w:rsidRPr="00D22404" w14:paraId="4DA0F2A6" w14:textId="77777777" w:rsidTr="00A10D72">
        <w:trPr>
          <w:trHeight w:val="18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C5F8CB5" w14:textId="77777777" w:rsidR="004449CE" w:rsidRPr="005E041F" w:rsidRDefault="004449CE" w:rsidP="00FC01E5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>4. Выход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8A5D9CA" w14:textId="6922AFA4" w:rsidR="004449CE" w:rsidRPr="005E041F" w:rsidRDefault="00232734" w:rsidP="00FC01E5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675FC4A8" w14:textId="5FEFA577" w:rsidR="005E041F" w:rsidRDefault="005E041F" w:rsidP="005E041F">
      <w:pPr>
        <w:spacing w:before="120" w:after="120" w:line="240" w:lineRule="auto"/>
        <w:ind w:left="1701" w:hanging="1701"/>
        <w:jc w:val="left"/>
        <w:rPr>
          <w:rFonts w:ascii="Montserrat" w:hAnsi="Montserrat" w:cstheme="minorHAnsi"/>
          <w:sz w:val="20"/>
          <w:szCs w:val="20"/>
        </w:rPr>
      </w:pPr>
      <w:r w:rsidRPr="00495E93">
        <w:rPr>
          <w:rFonts w:ascii="Montserrat" w:hAnsi="Montserrat" w:cstheme="minorHAnsi"/>
          <w:b/>
          <w:sz w:val="20"/>
          <w:szCs w:val="20"/>
        </w:rPr>
        <w:t>Примечание:</w:t>
      </w:r>
      <w:r w:rsidRPr="00495E93">
        <w:rPr>
          <w:rFonts w:ascii="Montserrat" w:hAnsi="Montserrat" w:cstheme="minorHAnsi"/>
          <w:sz w:val="20"/>
          <w:szCs w:val="20"/>
        </w:rPr>
        <w:tab/>
        <w:t xml:space="preserve">При подключении контроллеров </w:t>
      </w:r>
      <w:proofErr w:type="spellStart"/>
      <w:r w:rsidRPr="00495E93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495E93">
        <w:rPr>
          <w:rFonts w:ascii="Montserrat" w:hAnsi="Montserrat" w:cstheme="minorHAnsi"/>
          <w:sz w:val="20"/>
          <w:szCs w:val="20"/>
        </w:rPr>
        <w:t xml:space="preserve"> с 32 и 40-битными входными данными биты чётности необходимо отключить.</w:t>
      </w:r>
    </w:p>
    <w:p w14:paraId="07ABA073" w14:textId="5E370390" w:rsidR="005E041F" w:rsidRDefault="005E041F" w:rsidP="005E041F">
      <w:pPr>
        <w:spacing w:before="120" w:after="120" w:line="240" w:lineRule="auto"/>
        <w:ind w:left="1701" w:hanging="1701"/>
        <w:jc w:val="left"/>
        <w:rPr>
          <w:rFonts w:ascii="Montserrat" w:hAnsi="Montserrat" w:cstheme="minorHAnsi"/>
          <w:sz w:val="20"/>
          <w:szCs w:val="20"/>
        </w:rPr>
      </w:pPr>
    </w:p>
    <w:p w14:paraId="7F909675" w14:textId="68E8FCF7" w:rsidR="005E041F" w:rsidRDefault="005E041F" w:rsidP="005E041F">
      <w:pPr>
        <w:spacing w:before="120" w:after="120" w:line="240" w:lineRule="auto"/>
        <w:ind w:left="1701" w:hanging="1701"/>
        <w:jc w:val="left"/>
        <w:rPr>
          <w:rFonts w:ascii="Montserrat" w:hAnsi="Montserrat" w:cstheme="minorHAnsi"/>
          <w:sz w:val="20"/>
          <w:szCs w:val="20"/>
        </w:rPr>
      </w:pPr>
    </w:p>
    <w:p w14:paraId="4D3D7050" w14:textId="490A8C12" w:rsidR="005E041F" w:rsidRDefault="005E041F" w:rsidP="005E041F">
      <w:pPr>
        <w:spacing w:before="120" w:after="120" w:line="240" w:lineRule="auto"/>
        <w:ind w:left="1701" w:hanging="1701"/>
        <w:jc w:val="left"/>
        <w:rPr>
          <w:rFonts w:ascii="Montserrat" w:hAnsi="Montserrat" w:cstheme="minorHAnsi"/>
          <w:sz w:val="20"/>
          <w:szCs w:val="20"/>
        </w:rPr>
      </w:pPr>
    </w:p>
    <w:p w14:paraId="34AC74AB" w14:textId="77777777" w:rsidR="005E041F" w:rsidRPr="00495E93" w:rsidRDefault="005E041F" w:rsidP="005E041F">
      <w:pPr>
        <w:spacing w:before="120" w:after="120" w:line="240" w:lineRule="auto"/>
        <w:ind w:left="1701" w:hanging="1701"/>
        <w:jc w:val="left"/>
        <w:rPr>
          <w:rFonts w:ascii="Montserrat" w:hAnsi="Montserrat" w:cstheme="minorHAnsi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50"/>
      </w:tblGrid>
      <w:tr w:rsidR="006A3850" w:rsidRPr="00D22404" w14:paraId="336CF57C" w14:textId="77777777" w:rsidTr="005E041F">
        <w:tc>
          <w:tcPr>
            <w:tcW w:w="6204" w:type="dxa"/>
            <w:vMerge w:val="restart"/>
            <w:vAlign w:val="center"/>
          </w:tcPr>
          <w:p w14:paraId="6542B2EC" w14:textId="77777777" w:rsidR="006A3850" w:rsidRPr="005E041F" w:rsidRDefault="006A3850" w:rsidP="006A3850">
            <w:pPr>
              <w:widowControl w:val="0"/>
              <w:spacing w:before="0"/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 w:rsidRPr="005E041F">
              <w:rPr>
                <w:rFonts w:ascii="Montserrat" w:hAnsi="Montserrat" w:cstheme="minorHAnsi"/>
                <w:b/>
                <w:sz w:val="28"/>
                <w:szCs w:val="28"/>
              </w:rPr>
              <w:t xml:space="preserve">ДОПОЛНИТЕЛЬНЫЕ ВОЗМОЖНОСТИ </w:t>
            </w:r>
          </w:p>
        </w:tc>
        <w:tc>
          <w:tcPr>
            <w:tcW w:w="3650" w:type="dxa"/>
            <w:tcBorders>
              <w:bottom w:val="single" w:sz="24" w:space="0" w:color="auto"/>
            </w:tcBorders>
          </w:tcPr>
          <w:p w14:paraId="4AD6F474" w14:textId="77777777" w:rsidR="006A3850" w:rsidRPr="00D22404" w:rsidRDefault="006A3850" w:rsidP="006A3850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</w:tr>
      <w:tr w:rsidR="006A3850" w:rsidRPr="00D22404" w14:paraId="78B89DB1" w14:textId="77777777" w:rsidTr="005E041F">
        <w:tc>
          <w:tcPr>
            <w:tcW w:w="6204" w:type="dxa"/>
            <w:vMerge/>
          </w:tcPr>
          <w:p w14:paraId="76126CBC" w14:textId="77777777" w:rsidR="006A3850" w:rsidRPr="00D22404" w:rsidRDefault="006A3850" w:rsidP="006A3850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  <w:tc>
          <w:tcPr>
            <w:tcW w:w="3650" w:type="dxa"/>
            <w:tcBorders>
              <w:top w:val="single" w:sz="24" w:space="0" w:color="auto"/>
            </w:tcBorders>
          </w:tcPr>
          <w:p w14:paraId="3BE26E92" w14:textId="77777777" w:rsidR="006A3850" w:rsidRPr="00D22404" w:rsidRDefault="006A3850" w:rsidP="006A3850">
            <w:pPr>
              <w:widowControl w:val="0"/>
              <w:spacing w:before="0"/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</w:tr>
    </w:tbl>
    <w:p w14:paraId="5D869A84" w14:textId="0EE24E0D" w:rsidR="00802BC2" w:rsidRPr="005E041F" w:rsidRDefault="00802BC2" w:rsidP="006A3850">
      <w:pPr>
        <w:widowControl w:val="0"/>
        <w:spacing w:before="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5E041F">
        <w:rPr>
          <w:rFonts w:ascii="Montserrat" w:hAnsi="Montserrat" w:cstheme="minorHAnsi"/>
          <w:b/>
          <w:sz w:val="24"/>
          <w:szCs w:val="24"/>
        </w:rPr>
        <w:t>Режим сбора карт</w:t>
      </w:r>
    </w:p>
    <w:p w14:paraId="0FE2A6AD" w14:textId="77777777" w:rsidR="00802BC2" w:rsidRPr="005E041F" w:rsidRDefault="00802BC2" w:rsidP="00477071">
      <w:pPr>
        <w:widowControl w:val="0"/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5E041F">
        <w:rPr>
          <w:rFonts w:ascii="Montserrat" w:hAnsi="Montserrat" w:cstheme="minorHAnsi"/>
          <w:sz w:val="20"/>
          <w:szCs w:val="20"/>
        </w:rPr>
        <w:t>После включения этого режима замок смогут открывать все карты. При этом каждая прикладываемая карта будет добавлена в устройство.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802BC2" w:rsidRPr="005E041F" w14:paraId="3C80A9AA" w14:textId="77777777" w:rsidTr="00A10D7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052103D5" w14:textId="77777777" w:rsidR="00802BC2" w:rsidRPr="005E041F" w:rsidRDefault="00802BC2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5E9CB2B5" w14:textId="0684D296" w:rsidR="00802BC2" w:rsidRPr="005E041F" w:rsidRDefault="002428C9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802BC2" w:rsidRPr="005E041F" w14:paraId="05EC8DFF" w14:textId="77777777" w:rsidTr="00A10D7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EF9A56B" w14:textId="77777777" w:rsidR="00802BC2" w:rsidRPr="005E041F" w:rsidRDefault="00802BC2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A4BB85D" w14:textId="250F900D" w:rsidR="00802BC2" w:rsidRPr="005E041F" w:rsidRDefault="00232734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E041F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840C36" w:rsidRPr="005E041F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802BC2" w:rsidRPr="005E041F" w14:paraId="28D74E9A" w14:textId="77777777" w:rsidTr="00A10D7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F102AAE" w14:textId="77777777" w:rsidR="00802BC2" w:rsidRPr="005E041F" w:rsidRDefault="00802BC2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>2. ОТКЛЮЧЕНИЕ Режима сбора карт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A423426" w14:textId="77777777" w:rsidR="00802BC2" w:rsidRPr="005E041F" w:rsidRDefault="00802BC2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>9 2 #</w:t>
            </w:r>
            <w:r w:rsidRPr="005E041F">
              <w:rPr>
                <w:rFonts w:ascii="Montserrat" w:hAnsi="Montserrat" w:cstheme="minorHAnsi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802BC2" w:rsidRPr="005E041F" w14:paraId="04242868" w14:textId="77777777" w:rsidTr="00A10D72">
        <w:trPr>
          <w:trHeight w:val="20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6EF37A5" w14:textId="77777777" w:rsidR="00802BC2" w:rsidRPr="005E041F" w:rsidRDefault="004C7132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>ИЛИ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2369CA5" w14:textId="77777777" w:rsidR="00802BC2" w:rsidRPr="005E041F" w:rsidRDefault="00802BC2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4C7132" w:rsidRPr="005E041F" w14:paraId="2CFF17AE" w14:textId="77777777" w:rsidTr="00A10D72">
        <w:trPr>
          <w:trHeight w:val="20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A2ED5AD" w14:textId="77777777" w:rsidR="004C7132" w:rsidRPr="005E041F" w:rsidRDefault="004C7132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>2. ВКЛЮЧЕНИЕ Режима сбора карт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1C85202" w14:textId="77777777" w:rsidR="004C7132" w:rsidRPr="005E041F" w:rsidRDefault="004C7132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b/>
                <w:sz w:val="20"/>
                <w:szCs w:val="20"/>
              </w:rPr>
              <w:t xml:space="preserve">9 3 # </w:t>
            </w:r>
          </w:p>
        </w:tc>
      </w:tr>
      <w:tr w:rsidR="004C7132" w:rsidRPr="005E041F" w14:paraId="1E7E2A2B" w14:textId="77777777" w:rsidTr="00A10D7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13C38EA" w14:textId="77777777" w:rsidR="004C7132" w:rsidRPr="005E041F" w:rsidRDefault="004C7132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E604686" w14:textId="50B40B30" w:rsidR="004C7132" w:rsidRPr="005E041F" w:rsidRDefault="00232734" w:rsidP="00A10D72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E041F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458C4DBB" w14:textId="77777777" w:rsidR="005E041F" w:rsidRPr="00495E93" w:rsidRDefault="005E041F" w:rsidP="005E041F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0242C6">
        <w:rPr>
          <w:rFonts w:ascii="Montserrat" w:hAnsi="Montserrat"/>
          <w:b/>
          <w:bCs/>
          <w:sz w:val="24"/>
          <w:szCs w:val="24"/>
        </w:rPr>
        <w:t xml:space="preserve">Передача </w:t>
      </w:r>
      <w:r>
        <w:rPr>
          <w:rFonts w:ascii="Montserrat" w:hAnsi="Montserrat"/>
          <w:b/>
          <w:bCs/>
          <w:sz w:val="24"/>
          <w:szCs w:val="24"/>
        </w:rPr>
        <w:t>базы данных</w:t>
      </w:r>
      <w:r w:rsidRPr="000242C6">
        <w:rPr>
          <w:rFonts w:ascii="Montserrat" w:hAnsi="Montserrat"/>
          <w:b/>
          <w:bCs/>
          <w:sz w:val="24"/>
          <w:szCs w:val="24"/>
        </w:rPr>
        <w:t xml:space="preserve"> пользователей</w:t>
      </w:r>
    </w:p>
    <w:p w14:paraId="689DA781" w14:textId="77777777" w:rsidR="005E041F" w:rsidRPr="00495E93" w:rsidRDefault="005E041F" w:rsidP="005E041F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bookmarkStart w:id="4" w:name="_Hlk181368172"/>
      <w:r w:rsidRPr="00495E93">
        <w:rPr>
          <w:rFonts w:ascii="Montserrat" w:hAnsi="Montserrat" w:cstheme="minorHAnsi"/>
          <w:sz w:val="20"/>
          <w:szCs w:val="20"/>
        </w:rPr>
        <w:t xml:space="preserve">Устройство поддерживает функцию передачи </w:t>
      </w:r>
      <w:r>
        <w:rPr>
          <w:rFonts w:ascii="Montserrat" w:hAnsi="Montserrat" w:cstheme="minorHAnsi"/>
          <w:sz w:val="20"/>
          <w:szCs w:val="20"/>
        </w:rPr>
        <w:t>данных,</w:t>
      </w:r>
      <w:r w:rsidRPr="00495E93">
        <w:rPr>
          <w:rFonts w:ascii="Montserrat" w:hAnsi="Montserrat" w:cstheme="minorHAnsi"/>
          <w:sz w:val="20"/>
          <w:szCs w:val="20"/>
        </w:rPr>
        <w:t xml:space="preserve"> </w:t>
      </w:r>
      <w:r>
        <w:rPr>
          <w:rFonts w:ascii="Montserrat" w:hAnsi="Montserrat" w:cstheme="minorHAnsi"/>
          <w:sz w:val="20"/>
          <w:szCs w:val="20"/>
        </w:rPr>
        <w:t>д</w:t>
      </w:r>
      <w:r w:rsidRPr="00495E93">
        <w:rPr>
          <w:rFonts w:ascii="Montserrat" w:hAnsi="Montserrat" w:cstheme="minorHAnsi"/>
          <w:sz w:val="20"/>
          <w:szCs w:val="20"/>
        </w:rPr>
        <w:t>анные зарегистрированн</w:t>
      </w:r>
      <w:r>
        <w:rPr>
          <w:rFonts w:ascii="Montserrat" w:hAnsi="Montserrat" w:cstheme="minorHAnsi"/>
          <w:sz w:val="20"/>
          <w:szCs w:val="20"/>
        </w:rPr>
        <w:t>ых</w:t>
      </w:r>
      <w:r w:rsidRPr="00495E93">
        <w:rPr>
          <w:rFonts w:ascii="Montserrat" w:hAnsi="Montserrat" w:cstheme="minorHAnsi"/>
          <w:sz w:val="20"/>
          <w:szCs w:val="20"/>
        </w:rPr>
        <w:t xml:space="preserve"> пользовател</w:t>
      </w:r>
      <w:r>
        <w:rPr>
          <w:rFonts w:ascii="Montserrat" w:hAnsi="Montserrat" w:cstheme="minorHAnsi"/>
          <w:sz w:val="20"/>
          <w:szCs w:val="20"/>
        </w:rPr>
        <w:t>ей</w:t>
      </w:r>
      <w:r w:rsidRPr="00495E93">
        <w:rPr>
          <w:rFonts w:ascii="Montserrat" w:hAnsi="Montserrat" w:cstheme="minorHAnsi"/>
          <w:sz w:val="20"/>
          <w:szCs w:val="20"/>
        </w:rPr>
        <w:t xml:space="preserve"> (карты, ПИН-кода) могут быть переданы из одного устройства (назовем его основным) в другое (назовем его принимающим).</w:t>
      </w:r>
    </w:p>
    <w:bookmarkEnd w:id="4"/>
    <w:p w14:paraId="47F9994F" w14:textId="77777777" w:rsidR="00802BC2" w:rsidRPr="00D22404" w:rsidRDefault="00802BC2" w:rsidP="00A10D72">
      <w:pPr>
        <w:keepNext/>
        <w:widowControl w:val="0"/>
        <w:spacing w:before="200" w:after="0" w:line="240" w:lineRule="auto"/>
        <w:jc w:val="left"/>
        <w:rPr>
          <w:rFonts w:ascii="Montserrat" w:hAnsi="Montserrat" w:cstheme="minorHAnsi"/>
          <w:b/>
          <w:sz w:val="28"/>
          <w:szCs w:val="28"/>
        </w:rPr>
      </w:pPr>
      <w:r w:rsidRPr="00D22404">
        <w:rPr>
          <w:rFonts w:ascii="Montserrat" w:hAnsi="Montserrat" w:cstheme="minorHAnsi"/>
          <w:b/>
          <w:sz w:val="28"/>
          <w:szCs w:val="28"/>
        </w:rPr>
        <w:t>Схема подключения</w:t>
      </w:r>
    </w:p>
    <w:p w14:paraId="4D7B4D08" w14:textId="43E35E0F" w:rsidR="00180AA1" w:rsidRPr="00D22404" w:rsidRDefault="005E041F" w:rsidP="00806A77">
      <w:pPr>
        <w:widowControl w:val="0"/>
        <w:spacing w:before="120" w:after="120" w:line="240" w:lineRule="auto"/>
        <w:rPr>
          <w:rFonts w:ascii="Montserrat" w:hAnsi="Montserrat" w:cstheme="minorHAnsi"/>
          <w:sz w:val="26"/>
          <w:szCs w:val="26"/>
        </w:rPr>
      </w:pPr>
      <w:r w:rsidRPr="005E041F">
        <w:rPr>
          <w:rFonts w:ascii="Montserrat" w:hAnsi="Montserrat" w:cs="Times New Roman"/>
          <w:noProof/>
          <w:sz w:val="26"/>
          <w:szCs w:val="26"/>
          <w:lang w:bidi="ar-SA"/>
        </w:rPr>
        <w:drawing>
          <wp:anchor distT="0" distB="0" distL="114300" distR="114300" simplePos="0" relativeHeight="251664896" behindDoc="0" locked="0" layoutInCell="1" allowOverlap="1" wp14:anchorId="4B61A184" wp14:editId="4F003653">
            <wp:simplePos x="0" y="0"/>
            <wp:positionH relativeFrom="column">
              <wp:posOffset>4241884</wp:posOffset>
            </wp:positionH>
            <wp:positionV relativeFrom="paragraph">
              <wp:posOffset>440709</wp:posOffset>
            </wp:positionV>
            <wp:extent cx="845389" cy="1800365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389" cy="180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041F">
        <w:rPr>
          <w:rFonts w:ascii="Montserrat" w:hAnsi="Montserrat" w:cs="Times New Roman"/>
          <w:noProof/>
          <w:sz w:val="26"/>
          <w:szCs w:val="26"/>
          <w:lang w:bidi="ar-SA"/>
        </w:rPr>
        <w:drawing>
          <wp:anchor distT="0" distB="0" distL="114300" distR="114300" simplePos="0" relativeHeight="251658752" behindDoc="0" locked="0" layoutInCell="1" allowOverlap="1" wp14:anchorId="32F90B4A" wp14:editId="0597CB32">
            <wp:simplePos x="0" y="0"/>
            <wp:positionH relativeFrom="column">
              <wp:posOffset>987939</wp:posOffset>
            </wp:positionH>
            <wp:positionV relativeFrom="paragraph">
              <wp:posOffset>440930</wp:posOffset>
            </wp:positionV>
            <wp:extent cx="845389" cy="1800365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938" cy="1810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68F" w:rsidRPr="00D22404">
        <w:rPr>
          <w:rFonts w:ascii="Montserrat" w:hAnsi="Montserrat" w:cstheme="minorHAnsi"/>
          <w:noProof/>
          <w:sz w:val="26"/>
          <w:szCs w:val="26"/>
          <w:lang w:bidi="ar-SA"/>
        </w:rPr>
        <w:drawing>
          <wp:inline distT="0" distB="0" distL="0" distR="0" wp14:anchorId="3A703D31" wp14:editId="7EE84B93">
            <wp:extent cx="4597345" cy="2918298"/>
            <wp:effectExtent l="19050" t="0" r="0" b="0"/>
            <wp:docPr id="7" name="Рисунок 6" descr="新S1-X, S2-X, S6-X说明书 20240419 стр 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S1-X, S2-X, S6-X说明书 20240419 стр 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8113" cy="292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703E0" w14:textId="049C34CD" w:rsidR="00477071" w:rsidRPr="005E041F" w:rsidRDefault="00477071" w:rsidP="00806A77">
      <w:pPr>
        <w:widowControl w:val="0"/>
        <w:spacing w:before="120" w:after="120" w:line="240" w:lineRule="auto"/>
        <w:jc w:val="left"/>
        <w:rPr>
          <w:rFonts w:ascii="Montserrat" w:hAnsi="Montserrat" w:cstheme="minorHAnsi"/>
          <w:bCs/>
          <w:sz w:val="26"/>
          <w:szCs w:val="26"/>
        </w:rPr>
      </w:pPr>
    </w:p>
    <w:p w14:paraId="043487C8" w14:textId="77777777" w:rsidR="005E041F" w:rsidRPr="004722FB" w:rsidRDefault="005E041F" w:rsidP="005E041F">
      <w:pPr>
        <w:keepNext/>
        <w:spacing w:before="0" w:after="120" w:line="240" w:lineRule="auto"/>
        <w:jc w:val="left"/>
        <w:rPr>
          <w:rFonts w:ascii="Montserrat" w:hAnsi="Montserrat" w:cstheme="minorHAnsi"/>
          <w:b/>
          <w:sz w:val="20"/>
          <w:szCs w:val="20"/>
        </w:rPr>
      </w:pPr>
      <w:r w:rsidRPr="004722FB">
        <w:rPr>
          <w:rFonts w:ascii="Montserrat" w:hAnsi="Montserrat" w:cstheme="minorHAnsi"/>
          <w:b/>
          <w:sz w:val="20"/>
          <w:szCs w:val="20"/>
        </w:rPr>
        <w:t>Комментарии:</w:t>
      </w:r>
    </w:p>
    <w:p w14:paraId="6E49BF72" w14:textId="77777777" w:rsidR="005E041F" w:rsidRPr="004722FB" w:rsidRDefault="005E041F" w:rsidP="005E041F">
      <w:pPr>
        <w:pStyle w:val="a3"/>
        <w:numPr>
          <w:ilvl w:val="0"/>
          <w:numId w:val="20"/>
        </w:numPr>
        <w:spacing w:before="0" w:after="0" w:line="240" w:lineRule="auto"/>
        <w:ind w:left="284" w:hanging="284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4722FB">
        <w:rPr>
          <w:rFonts w:ascii="Montserrat" w:hAnsi="Montserrat" w:cstheme="minorHAnsi"/>
          <w:sz w:val="20"/>
          <w:szCs w:val="20"/>
        </w:rPr>
        <w:t>Основное и принимающие устройства должны быть устройствами одной серии.</w:t>
      </w:r>
    </w:p>
    <w:p w14:paraId="1E4276AC" w14:textId="77777777" w:rsidR="005E041F" w:rsidRPr="004722FB" w:rsidRDefault="005E041F" w:rsidP="005E041F">
      <w:pPr>
        <w:pStyle w:val="a3"/>
        <w:numPr>
          <w:ilvl w:val="0"/>
          <w:numId w:val="20"/>
        </w:numPr>
        <w:spacing w:before="0" w:after="0" w:line="240" w:lineRule="auto"/>
        <w:ind w:left="284" w:hanging="284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4722FB">
        <w:rPr>
          <w:rFonts w:ascii="Montserrat" w:hAnsi="Montserrat" w:cstheme="minorHAnsi"/>
          <w:sz w:val="20"/>
          <w:szCs w:val="20"/>
        </w:rPr>
        <w:t>Мастер-код основного устройства и принимающего устройства должны быть одинаковы.</w:t>
      </w:r>
    </w:p>
    <w:p w14:paraId="76CF5A81" w14:textId="77777777" w:rsidR="005E041F" w:rsidRPr="004722FB" w:rsidRDefault="005E041F" w:rsidP="005E041F">
      <w:pPr>
        <w:pStyle w:val="a3"/>
        <w:numPr>
          <w:ilvl w:val="0"/>
          <w:numId w:val="20"/>
        </w:numPr>
        <w:spacing w:before="0" w:after="0" w:line="240" w:lineRule="auto"/>
        <w:ind w:left="284" w:hanging="284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4722FB">
        <w:rPr>
          <w:rFonts w:ascii="Montserrat" w:hAnsi="Montserrat" w:cstheme="minorHAnsi"/>
          <w:sz w:val="20"/>
          <w:szCs w:val="20"/>
        </w:rPr>
        <w:t>Программирование операции переноса допускается только на основном устройстве.</w:t>
      </w:r>
    </w:p>
    <w:p w14:paraId="0BD005A5" w14:textId="77777777" w:rsidR="005E041F" w:rsidRPr="004722FB" w:rsidRDefault="005E041F" w:rsidP="005E041F">
      <w:pPr>
        <w:pStyle w:val="a3"/>
        <w:numPr>
          <w:ilvl w:val="0"/>
          <w:numId w:val="20"/>
        </w:numPr>
        <w:spacing w:before="0" w:after="0" w:line="240" w:lineRule="auto"/>
        <w:ind w:left="284" w:hanging="284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4722FB">
        <w:rPr>
          <w:rFonts w:ascii="Montserrat" w:hAnsi="Montserrat" w:cstheme="minorHAnsi"/>
          <w:sz w:val="20"/>
          <w:szCs w:val="20"/>
        </w:rPr>
        <w:t>Если принимающее устройство уже имеет зарегистрированных пользователей, после переноса их данные будут удалены и заменены перенесенными.</w:t>
      </w:r>
    </w:p>
    <w:p w14:paraId="46754B4E" w14:textId="2E37F818" w:rsidR="005E041F" w:rsidRDefault="005E041F" w:rsidP="005E041F">
      <w:pPr>
        <w:pStyle w:val="a3"/>
        <w:numPr>
          <w:ilvl w:val="0"/>
          <w:numId w:val="20"/>
        </w:numPr>
        <w:spacing w:before="0" w:after="0" w:line="240" w:lineRule="auto"/>
        <w:ind w:left="284" w:hanging="284"/>
        <w:contextualSpacing w:val="0"/>
        <w:jc w:val="left"/>
        <w:rPr>
          <w:rFonts w:ascii="Montserrat" w:hAnsi="Montserrat" w:cstheme="minorHAnsi"/>
          <w:sz w:val="20"/>
          <w:szCs w:val="20"/>
        </w:rPr>
      </w:pPr>
      <w:r w:rsidRPr="004722FB">
        <w:rPr>
          <w:rFonts w:ascii="Montserrat" w:hAnsi="Montserrat" w:cstheme="minorHAnsi"/>
          <w:sz w:val="20"/>
          <w:szCs w:val="20"/>
        </w:rPr>
        <w:t>Процесс передачи данных для всех 1000 зарегистрированных пользователей занимает около 30 секунд.</w:t>
      </w:r>
    </w:p>
    <w:p w14:paraId="34356C96" w14:textId="70185749" w:rsidR="00A70522" w:rsidRDefault="00A70522" w:rsidP="00A70522">
      <w:pPr>
        <w:pStyle w:val="a3"/>
        <w:spacing w:before="0" w:after="0" w:line="240" w:lineRule="auto"/>
        <w:ind w:left="284"/>
        <w:contextualSpacing w:val="0"/>
        <w:jc w:val="left"/>
        <w:rPr>
          <w:rFonts w:ascii="Montserrat" w:hAnsi="Montserrat" w:cstheme="minorHAnsi"/>
          <w:sz w:val="20"/>
          <w:szCs w:val="20"/>
        </w:rPr>
      </w:pPr>
    </w:p>
    <w:p w14:paraId="70D97E4F" w14:textId="62CF8107" w:rsidR="00A70522" w:rsidRDefault="00A70522" w:rsidP="00A70522">
      <w:pPr>
        <w:pStyle w:val="a3"/>
        <w:spacing w:before="0" w:after="0" w:line="240" w:lineRule="auto"/>
        <w:ind w:left="284"/>
        <w:contextualSpacing w:val="0"/>
        <w:jc w:val="left"/>
        <w:rPr>
          <w:rFonts w:ascii="Montserrat" w:hAnsi="Montserrat" w:cstheme="minorHAnsi"/>
          <w:sz w:val="20"/>
          <w:szCs w:val="20"/>
        </w:rPr>
      </w:pPr>
    </w:p>
    <w:p w14:paraId="4D95CBC6" w14:textId="06B749CB" w:rsidR="00A70522" w:rsidRDefault="00A70522" w:rsidP="00A70522">
      <w:pPr>
        <w:pStyle w:val="a3"/>
        <w:spacing w:before="0" w:after="0" w:line="240" w:lineRule="auto"/>
        <w:ind w:left="284"/>
        <w:contextualSpacing w:val="0"/>
        <w:jc w:val="left"/>
        <w:rPr>
          <w:rFonts w:ascii="Montserrat" w:hAnsi="Montserrat" w:cstheme="minorHAnsi"/>
          <w:sz w:val="20"/>
          <w:szCs w:val="20"/>
        </w:rPr>
      </w:pPr>
    </w:p>
    <w:p w14:paraId="4096A293" w14:textId="6DE7B339" w:rsidR="00A70522" w:rsidRDefault="00A70522" w:rsidP="00A70522">
      <w:pPr>
        <w:pStyle w:val="a3"/>
        <w:spacing w:before="0" w:after="0" w:line="240" w:lineRule="auto"/>
        <w:ind w:left="284"/>
        <w:contextualSpacing w:val="0"/>
        <w:jc w:val="left"/>
        <w:rPr>
          <w:rFonts w:ascii="Montserrat" w:hAnsi="Montserrat" w:cstheme="minorHAnsi"/>
          <w:sz w:val="20"/>
          <w:szCs w:val="20"/>
        </w:rPr>
      </w:pPr>
    </w:p>
    <w:p w14:paraId="6CD37908" w14:textId="77777777" w:rsidR="00A70522" w:rsidRPr="004722FB" w:rsidRDefault="00A70522" w:rsidP="00A70522">
      <w:pPr>
        <w:pStyle w:val="a3"/>
        <w:spacing w:before="0" w:after="0" w:line="240" w:lineRule="auto"/>
        <w:ind w:left="284"/>
        <w:contextualSpacing w:val="0"/>
        <w:jc w:val="left"/>
        <w:rPr>
          <w:rFonts w:ascii="Montserrat" w:hAnsi="Montserrat" w:cstheme="minorHAnsi"/>
          <w:sz w:val="20"/>
          <w:szCs w:val="20"/>
        </w:rPr>
      </w:pPr>
    </w:p>
    <w:p w14:paraId="6F0E87C6" w14:textId="77777777" w:rsidR="00802BC2" w:rsidRPr="00A70522" w:rsidRDefault="00802BC2" w:rsidP="00477071">
      <w:pPr>
        <w:widowControl w:val="0"/>
        <w:spacing w:before="20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A70522">
        <w:rPr>
          <w:rFonts w:ascii="Montserrat" w:hAnsi="Montserrat" w:cstheme="minorHAnsi"/>
          <w:b/>
          <w:sz w:val="24"/>
          <w:szCs w:val="24"/>
        </w:rPr>
        <w:lastRenderedPageBreak/>
        <w:t>Настройка передачи данных на основном устройстве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5"/>
        <w:gridCol w:w="5174"/>
      </w:tblGrid>
      <w:tr w:rsidR="00802BC2" w:rsidRPr="00D22404" w14:paraId="3FB31199" w14:textId="77777777" w:rsidTr="00477071">
        <w:trPr>
          <w:trHeight w:val="2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1B7BB915" w14:textId="77777777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747821BC" w14:textId="0C7B6570" w:rsidR="00802BC2" w:rsidRPr="00A70522" w:rsidRDefault="002428C9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802BC2" w:rsidRPr="00D22404" w14:paraId="25811A6B" w14:textId="77777777" w:rsidTr="00477071">
        <w:trPr>
          <w:trHeight w:val="2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3B6EE6D" w14:textId="77777777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BE5AF41" w14:textId="5422EF0F" w:rsidR="00802BC2" w:rsidRPr="00A70522" w:rsidRDefault="00232734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802BC2" w:rsidRPr="00A70522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802BC2" w:rsidRPr="00D22404" w14:paraId="26AEA47A" w14:textId="77777777" w:rsidTr="00477071">
        <w:trPr>
          <w:trHeight w:val="2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4DF517C" w14:textId="77777777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sz w:val="20"/>
                <w:szCs w:val="20"/>
              </w:rPr>
              <w:t>2. Настройка передачи данных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6460159" w14:textId="77777777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b/>
                <w:sz w:val="20"/>
                <w:szCs w:val="20"/>
              </w:rPr>
              <w:t xml:space="preserve">9 8 # </w:t>
            </w:r>
          </w:p>
        </w:tc>
      </w:tr>
      <w:tr w:rsidR="00802BC2" w:rsidRPr="00D22404" w14:paraId="3A79846B" w14:textId="77777777" w:rsidTr="00477071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4E89A70" w14:textId="77777777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sz w:val="20"/>
                <w:szCs w:val="20"/>
              </w:rPr>
              <w:t>Зеленый светодиод горит в течение 30 секунд, далее после однократно звукового сигнала светодиод загорается красным – это говорит об успешной передаче пользовательской информации.</w:t>
            </w:r>
          </w:p>
        </w:tc>
      </w:tr>
      <w:tr w:rsidR="00802BC2" w:rsidRPr="00D22404" w14:paraId="70C43EA4" w14:textId="77777777" w:rsidTr="00477071">
        <w:trPr>
          <w:trHeight w:val="2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2D9CC85" w14:textId="77777777" w:rsidR="00802BC2" w:rsidRPr="00A70522" w:rsidRDefault="0087461F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887E760" w14:textId="28D9394E" w:rsidR="00802BC2" w:rsidRPr="00A70522" w:rsidRDefault="00232734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6D2FE2D7" w14:textId="77777777" w:rsidR="00A70522" w:rsidRPr="004722FB" w:rsidRDefault="00A70522" w:rsidP="00A70522">
      <w:pPr>
        <w:keepNext/>
        <w:spacing w:before="240" w:after="6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>
        <w:rPr>
          <w:rFonts w:ascii="Montserrat" w:hAnsi="Montserrat" w:cstheme="minorHAnsi"/>
          <w:b/>
          <w:sz w:val="24"/>
          <w:szCs w:val="24"/>
        </w:rPr>
        <w:t>Включение двух панелей в режим шлюза</w:t>
      </w:r>
    </w:p>
    <w:p w14:paraId="611E3802" w14:textId="4735E88A" w:rsidR="00A70522" w:rsidRPr="004722FB" w:rsidRDefault="00A70522" w:rsidP="00A70522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 xml:space="preserve">Устройство поддерживает </w:t>
      </w:r>
      <w:r>
        <w:rPr>
          <w:rFonts w:ascii="Montserrat" w:hAnsi="Montserrat"/>
          <w:sz w:val="20"/>
          <w:szCs w:val="20"/>
        </w:rPr>
        <w:t>работу двух контроллеров в режиме шлюза</w:t>
      </w:r>
      <w:r w:rsidRPr="00382410">
        <w:rPr>
          <w:rFonts w:ascii="Montserrat" w:hAnsi="Montserrat"/>
          <w:sz w:val="20"/>
          <w:szCs w:val="20"/>
        </w:rPr>
        <w:t xml:space="preserve">. Он </w:t>
      </w:r>
      <w:r>
        <w:rPr>
          <w:rFonts w:ascii="Montserrat" w:hAnsi="Montserrat"/>
          <w:sz w:val="20"/>
          <w:szCs w:val="20"/>
        </w:rPr>
        <w:t>и</w:t>
      </w:r>
      <w:r w:rsidRPr="00382410">
        <w:rPr>
          <w:rFonts w:ascii="Montserrat" w:hAnsi="Montserrat"/>
          <w:sz w:val="20"/>
          <w:szCs w:val="20"/>
        </w:rPr>
        <w:t>спользуется</w:t>
      </w:r>
      <w:r>
        <w:rPr>
          <w:rFonts w:ascii="Montserrat" w:hAnsi="Montserrat"/>
          <w:sz w:val="20"/>
          <w:szCs w:val="20"/>
        </w:rPr>
        <w:t xml:space="preserve"> </w:t>
      </w:r>
      <w:r w:rsidRPr="00382410">
        <w:rPr>
          <w:rFonts w:ascii="Montserrat" w:hAnsi="Montserrat"/>
          <w:sz w:val="20"/>
          <w:szCs w:val="20"/>
        </w:rPr>
        <w:t>в учреждениях</w:t>
      </w:r>
      <w:r>
        <w:rPr>
          <w:rFonts w:ascii="Montserrat" w:hAnsi="Montserrat"/>
          <w:sz w:val="20"/>
          <w:szCs w:val="20"/>
        </w:rPr>
        <w:t>,</w:t>
      </w:r>
      <w:r w:rsidRPr="00382410">
        <w:rPr>
          <w:rFonts w:ascii="Montserrat" w:hAnsi="Montserrat"/>
          <w:sz w:val="20"/>
          <w:szCs w:val="20"/>
        </w:rPr>
        <w:t xml:space="preserve"> где требуется более высокий уровень безопасности.</w:t>
      </w:r>
    </w:p>
    <w:p w14:paraId="0314CB04" w14:textId="77777777" w:rsidR="00802BC2" w:rsidRPr="00A70522" w:rsidRDefault="00802BC2" w:rsidP="00806A77">
      <w:pPr>
        <w:widowControl w:val="0"/>
        <w:spacing w:before="120" w:after="12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A70522">
        <w:rPr>
          <w:rFonts w:ascii="Montserrat" w:hAnsi="Montserrat" w:cstheme="minorHAnsi"/>
          <w:b/>
          <w:sz w:val="24"/>
          <w:szCs w:val="24"/>
        </w:rPr>
        <w:t>Схема подключения</w:t>
      </w:r>
    </w:p>
    <w:p w14:paraId="4FBD16CB" w14:textId="77777777" w:rsidR="00BC027D" w:rsidRPr="00D22404" w:rsidRDefault="003C4906" w:rsidP="00806A77">
      <w:pPr>
        <w:widowControl w:val="0"/>
        <w:spacing w:before="120" w:after="120" w:line="240" w:lineRule="auto"/>
        <w:rPr>
          <w:rFonts w:ascii="Montserrat" w:hAnsi="Montserrat" w:cstheme="minorHAnsi"/>
          <w:sz w:val="26"/>
          <w:szCs w:val="26"/>
        </w:rPr>
      </w:pPr>
      <w:r w:rsidRPr="00D22404">
        <w:rPr>
          <w:rFonts w:ascii="Montserrat" w:hAnsi="Montserrat" w:cstheme="minorHAnsi"/>
          <w:noProof/>
          <w:sz w:val="26"/>
          <w:szCs w:val="26"/>
          <w:lang w:bidi="ar-SA"/>
        </w:rPr>
        <w:drawing>
          <wp:inline distT="0" distB="0" distL="0" distR="0" wp14:anchorId="30A8513F" wp14:editId="4441A7B1">
            <wp:extent cx="6120130" cy="3175000"/>
            <wp:effectExtent l="19050" t="0" r="0" b="0"/>
            <wp:docPr id="8" name="Рисунок 7" descr="新S1-X, S2-X, S6-X说明书 20240419 стр 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S1-X, S2-X, S6-X说明书 20240419 стр 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2D5A0" w14:textId="77777777" w:rsidR="00A70522" w:rsidRPr="00382410" w:rsidRDefault="00A70522" w:rsidP="00F24B9C">
      <w:pPr>
        <w:spacing w:before="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Комментарии:</w:t>
      </w:r>
      <w:r w:rsidRPr="00382410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 xml:space="preserve">Герконы </w:t>
      </w:r>
      <w:r w:rsidRPr="00382410">
        <w:rPr>
          <w:rFonts w:ascii="Montserrat" w:hAnsi="Montserrat"/>
          <w:sz w:val="20"/>
          <w:szCs w:val="20"/>
        </w:rPr>
        <w:t>должн</w:t>
      </w:r>
      <w:r>
        <w:rPr>
          <w:rFonts w:ascii="Montserrat" w:hAnsi="Montserrat"/>
          <w:sz w:val="20"/>
          <w:szCs w:val="20"/>
        </w:rPr>
        <w:t>ы</w:t>
      </w:r>
      <w:r w:rsidRPr="00382410">
        <w:rPr>
          <w:rFonts w:ascii="Montserrat" w:hAnsi="Montserrat"/>
          <w:sz w:val="20"/>
          <w:szCs w:val="20"/>
        </w:rPr>
        <w:t xml:space="preserve"> быть установлен</w:t>
      </w:r>
      <w:r>
        <w:rPr>
          <w:rFonts w:ascii="Montserrat" w:hAnsi="Montserrat"/>
          <w:sz w:val="20"/>
          <w:szCs w:val="20"/>
        </w:rPr>
        <w:t>ы</w:t>
      </w:r>
      <w:r w:rsidRPr="00382410">
        <w:rPr>
          <w:rFonts w:ascii="Montserrat" w:hAnsi="Montserrat"/>
          <w:sz w:val="20"/>
          <w:szCs w:val="20"/>
        </w:rPr>
        <w:t xml:space="preserve"> и подключен</w:t>
      </w:r>
      <w:r>
        <w:rPr>
          <w:rFonts w:ascii="Montserrat" w:hAnsi="Montserrat"/>
          <w:sz w:val="20"/>
          <w:szCs w:val="20"/>
        </w:rPr>
        <w:t>ы</w:t>
      </w:r>
      <w:r w:rsidRPr="00382410">
        <w:rPr>
          <w:rFonts w:ascii="Montserrat" w:hAnsi="Montserrat"/>
          <w:sz w:val="20"/>
          <w:szCs w:val="20"/>
        </w:rPr>
        <w:t xml:space="preserve">, как показано на схеме. </w:t>
      </w:r>
      <w:r w:rsidRPr="00382410">
        <w:rPr>
          <w:rFonts w:ascii="Montserrat" w:hAnsi="Montserrat"/>
          <w:b/>
          <w:bCs/>
          <w:sz w:val="20"/>
          <w:szCs w:val="20"/>
        </w:rPr>
        <w:t>Давайте обозначим два устройства как устройства «A» и «B» для двух дверей – дверей «1» и «2».</w:t>
      </w:r>
    </w:p>
    <w:p w14:paraId="0A39FDE5" w14:textId="77777777" w:rsidR="00A70522" w:rsidRPr="00382410" w:rsidRDefault="00A70522" w:rsidP="00F24B9C">
      <w:pPr>
        <w:spacing w:before="0" w:line="240" w:lineRule="auto"/>
        <w:ind w:right="-285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Шаг 1:</w:t>
      </w:r>
      <w:r w:rsidRPr="00382410">
        <w:rPr>
          <w:rFonts w:ascii="Montserrat" w:hAnsi="Montserrat" w:cstheme="minorHAnsi"/>
          <w:b/>
          <w:bCs/>
          <w:sz w:val="20"/>
          <w:szCs w:val="20"/>
        </w:rPr>
        <w:br/>
      </w:r>
      <w:r w:rsidRPr="00382410">
        <w:rPr>
          <w:rFonts w:ascii="Montserrat" w:hAnsi="Montserrat"/>
          <w:sz w:val="20"/>
          <w:szCs w:val="20"/>
        </w:rPr>
        <w:t xml:space="preserve">Зарегистрируйте пользователей на устройстве «A», затем передайте </w:t>
      </w:r>
      <w:r>
        <w:rPr>
          <w:rFonts w:ascii="Montserrat" w:hAnsi="Montserrat"/>
          <w:sz w:val="20"/>
          <w:szCs w:val="20"/>
        </w:rPr>
        <w:t>базу данных</w:t>
      </w:r>
      <w:r w:rsidRPr="00382410">
        <w:rPr>
          <w:rFonts w:ascii="Montserrat" w:hAnsi="Montserrat"/>
          <w:sz w:val="20"/>
          <w:szCs w:val="20"/>
        </w:rPr>
        <w:t xml:space="preserve"> пользовател</w:t>
      </w:r>
      <w:r>
        <w:rPr>
          <w:rFonts w:ascii="Montserrat" w:hAnsi="Montserrat"/>
          <w:sz w:val="20"/>
          <w:szCs w:val="20"/>
        </w:rPr>
        <w:t>ей</w:t>
      </w:r>
      <w:r w:rsidRPr="00382410">
        <w:rPr>
          <w:rFonts w:ascii="Montserrat" w:hAnsi="Montserrat"/>
          <w:sz w:val="20"/>
          <w:szCs w:val="20"/>
        </w:rPr>
        <w:t xml:space="preserve"> на устройство «B» с помощью функции «Передача </w:t>
      </w:r>
      <w:r>
        <w:rPr>
          <w:rFonts w:ascii="Montserrat" w:hAnsi="Montserrat"/>
          <w:sz w:val="20"/>
          <w:szCs w:val="20"/>
        </w:rPr>
        <w:t>базы данных</w:t>
      </w:r>
      <w:r w:rsidRPr="00382410">
        <w:rPr>
          <w:rFonts w:ascii="Montserrat" w:hAnsi="Montserrat"/>
          <w:sz w:val="20"/>
          <w:szCs w:val="20"/>
        </w:rPr>
        <w:t xml:space="preserve"> пользователе</w:t>
      </w:r>
      <w:r>
        <w:rPr>
          <w:rFonts w:ascii="Montserrat" w:hAnsi="Montserrat"/>
          <w:sz w:val="20"/>
          <w:szCs w:val="20"/>
        </w:rPr>
        <w:t>й</w:t>
      </w:r>
      <w:r w:rsidRPr="00382410">
        <w:rPr>
          <w:rFonts w:ascii="Montserrat" w:hAnsi="Montserrat"/>
          <w:sz w:val="20"/>
          <w:szCs w:val="20"/>
        </w:rPr>
        <w:t>».</w:t>
      </w:r>
    </w:p>
    <w:p w14:paraId="6DCDF874" w14:textId="77777777" w:rsidR="00A70522" w:rsidRPr="00382410" w:rsidRDefault="00A70522" w:rsidP="00A70522">
      <w:pPr>
        <w:spacing w:before="0" w:after="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Шаг 2:</w:t>
      </w:r>
      <w:r w:rsidRPr="00382410">
        <w:rPr>
          <w:rFonts w:ascii="Montserrat" w:hAnsi="Montserrat" w:cstheme="minorHAnsi"/>
          <w:b/>
          <w:bCs/>
          <w:sz w:val="20"/>
          <w:szCs w:val="20"/>
        </w:rPr>
        <w:br/>
      </w:r>
      <w:r w:rsidRPr="00382410">
        <w:rPr>
          <w:rFonts w:ascii="Montserrat" w:hAnsi="Montserrat"/>
          <w:sz w:val="20"/>
          <w:szCs w:val="20"/>
        </w:rPr>
        <w:t xml:space="preserve">Включите на обоих устройствах («A» и «B») </w:t>
      </w:r>
      <w:r>
        <w:rPr>
          <w:rFonts w:ascii="Montserrat" w:hAnsi="Montserrat"/>
          <w:sz w:val="20"/>
          <w:szCs w:val="20"/>
        </w:rPr>
        <w:t>режим шлюза</w:t>
      </w:r>
      <w:r w:rsidRPr="00382410">
        <w:rPr>
          <w:rFonts w:ascii="Montserrat" w:hAnsi="Montserrat"/>
          <w:sz w:val="20"/>
          <w:szCs w:val="20"/>
        </w:rPr>
        <w:t>.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5"/>
        <w:gridCol w:w="5254"/>
      </w:tblGrid>
      <w:tr w:rsidR="00802BC2" w:rsidRPr="00D22404" w14:paraId="14EA31F3" w14:textId="77777777" w:rsidTr="00477071">
        <w:trPr>
          <w:trHeight w:val="20"/>
        </w:trPr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0456DC1A" w14:textId="77777777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b/>
                <w:sz w:val="20"/>
                <w:szCs w:val="20"/>
              </w:rPr>
              <w:t>Шаги программирования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13468F0A" w14:textId="1A0E4E9E" w:rsidR="00802BC2" w:rsidRPr="00A70522" w:rsidRDefault="002428C9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802BC2" w:rsidRPr="00D22404" w14:paraId="6EB35A42" w14:textId="77777777" w:rsidTr="00477071">
        <w:trPr>
          <w:trHeight w:val="20"/>
        </w:trPr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78AFD68" w14:textId="77777777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A287F96" w14:textId="03C6C996" w:rsidR="00802BC2" w:rsidRPr="00A70522" w:rsidRDefault="00232734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87461F" w:rsidRPr="00A70522">
              <w:rPr>
                <w:rFonts w:ascii="Montserrat" w:hAnsi="Montserrat" w:cstheme="minorHAnsi"/>
                <w:b/>
                <w:sz w:val="20"/>
                <w:szCs w:val="20"/>
              </w:rPr>
              <w:t xml:space="preserve"> (Мастер-код) # </w:t>
            </w:r>
          </w:p>
        </w:tc>
      </w:tr>
      <w:tr w:rsidR="00802BC2" w:rsidRPr="00D22404" w14:paraId="0C542968" w14:textId="77777777" w:rsidTr="00477071">
        <w:trPr>
          <w:trHeight w:val="20"/>
        </w:trPr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19A7BBA" w14:textId="6A4A3C3F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sz w:val="20"/>
                <w:szCs w:val="20"/>
              </w:rPr>
              <w:t xml:space="preserve">2. ОТКЛЮЧЕНИЕ </w:t>
            </w:r>
            <w:r w:rsidR="00A70522">
              <w:rPr>
                <w:rFonts w:ascii="Montserrat" w:hAnsi="Montserrat"/>
                <w:sz w:val="20"/>
                <w:szCs w:val="20"/>
              </w:rPr>
              <w:t>режима шлюза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E89822F" w14:textId="77777777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b/>
                <w:sz w:val="20"/>
                <w:szCs w:val="20"/>
              </w:rPr>
              <w:t>9 0 # (заводская настройка по умолчанию)</w:t>
            </w:r>
          </w:p>
        </w:tc>
      </w:tr>
      <w:tr w:rsidR="00802BC2" w:rsidRPr="00D22404" w14:paraId="0C928290" w14:textId="77777777" w:rsidTr="00477071">
        <w:trPr>
          <w:trHeight w:val="20"/>
        </w:trPr>
        <w:tc>
          <w:tcPr>
            <w:tcW w:w="43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3C53694" w14:textId="77777777" w:rsidR="00802BC2" w:rsidRPr="00A70522" w:rsidRDefault="00C4659F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sz w:val="20"/>
                <w:szCs w:val="20"/>
              </w:rPr>
              <w:t>ИЛИ</w:t>
            </w:r>
          </w:p>
        </w:tc>
        <w:tc>
          <w:tcPr>
            <w:tcW w:w="5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FCB7D4C" w14:textId="77777777" w:rsidR="00802BC2" w:rsidRPr="00A70522" w:rsidRDefault="00802BC2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C4659F" w:rsidRPr="00D22404" w14:paraId="101342E0" w14:textId="77777777" w:rsidTr="00477071">
        <w:trPr>
          <w:trHeight w:val="20"/>
        </w:trPr>
        <w:tc>
          <w:tcPr>
            <w:tcW w:w="4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BA77965" w14:textId="35E75C13" w:rsidR="00C4659F" w:rsidRPr="00A70522" w:rsidRDefault="00C4659F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sz w:val="20"/>
                <w:szCs w:val="20"/>
              </w:rPr>
              <w:t xml:space="preserve">2. ВКЛЮЧЕНИЕ </w:t>
            </w:r>
            <w:r w:rsidR="00A70522">
              <w:rPr>
                <w:rFonts w:ascii="Montserrat" w:hAnsi="Montserrat"/>
                <w:sz w:val="20"/>
                <w:szCs w:val="20"/>
              </w:rPr>
              <w:t>режима шлюза</w:t>
            </w:r>
          </w:p>
        </w:tc>
        <w:tc>
          <w:tcPr>
            <w:tcW w:w="5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2E9028B" w14:textId="77777777" w:rsidR="00C4659F" w:rsidRPr="00A70522" w:rsidRDefault="00C4659F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b/>
                <w:sz w:val="20"/>
                <w:szCs w:val="20"/>
              </w:rPr>
              <w:t xml:space="preserve">9 1 # </w:t>
            </w:r>
          </w:p>
        </w:tc>
      </w:tr>
      <w:tr w:rsidR="00C4659F" w:rsidRPr="00D22404" w14:paraId="65E6CFE5" w14:textId="77777777" w:rsidTr="00477071">
        <w:trPr>
          <w:trHeight w:val="20"/>
        </w:trPr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DF93D94" w14:textId="77777777" w:rsidR="00C4659F" w:rsidRPr="00A70522" w:rsidRDefault="00C4659F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70522">
              <w:rPr>
                <w:rFonts w:ascii="Montserrat" w:hAnsi="Montserrat" w:cstheme="minorHAnsi"/>
                <w:sz w:val="20"/>
                <w:szCs w:val="20"/>
              </w:rPr>
              <w:t>3. Выход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DBC2510" w14:textId="10350B26" w:rsidR="00C4659F" w:rsidRPr="00A70522" w:rsidRDefault="00232734" w:rsidP="00477071">
            <w:pPr>
              <w:widowControl w:val="0"/>
              <w:spacing w:before="0" w:after="0" w:line="240" w:lineRule="auto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70522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58AC0766" w14:textId="1291BE2C" w:rsidR="00A70522" w:rsidRDefault="00A70522" w:rsidP="00A70522">
      <w:pPr>
        <w:spacing w:before="60" w:after="0" w:line="240" w:lineRule="auto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sz w:val="20"/>
          <w:szCs w:val="20"/>
        </w:rPr>
        <w:t xml:space="preserve">Если </w:t>
      </w:r>
      <w:r>
        <w:rPr>
          <w:rFonts w:ascii="Montserrat" w:hAnsi="Montserrat"/>
          <w:sz w:val="20"/>
          <w:szCs w:val="20"/>
        </w:rPr>
        <w:t>режим шлюза</w:t>
      </w:r>
      <w:r w:rsidRPr="00382410">
        <w:rPr>
          <w:rFonts w:ascii="Montserrat" w:hAnsi="Montserrat"/>
          <w:sz w:val="20"/>
          <w:szCs w:val="20"/>
        </w:rPr>
        <w:t xml:space="preserve"> включен, то пользователь может </w:t>
      </w:r>
      <w:r>
        <w:rPr>
          <w:rFonts w:ascii="Montserrat" w:hAnsi="Montserrat"/>
          <w:sz w:val="20"/>
          <w:szCs w:val="20"/>
        </w:rPr>
        <w:t>считать</w:t>
      </w:r>
      <w:r w:rsidRPr="00382410">
        <w:rPr>
          <w:rFonts w:ascii="Montserrat" w:hAnsi="Montserrat"/>
          <w:sz w:val="20"/>
          <w:szCs w:val="20"/>
        </w:rPr>
        <w:t xml:space="preserve"> карту / ввести ПИН-код на считывающем устройстве «A» и открыть дверь 1 тогда и только тогда, когда закрыта дверь 2.</w:t>
      </w:r>
      <w:r>
        <w:rPr>
          <w:rFonts w:ascii="Montserrat" w:hAnsi="Montserrat"/>
          <w:sz w:val="20"/>
          <w:szCs w:val="20"/>
        </w:rPr>
        <w:t xml:space="preserve"> </w:t>
      </w:r>
      <w:r w:rsidRPr="00382410">
        <w:rPr>
          <w:rFonts w:ascii="Montserrat" w:hAnsi="Montserrat"/>
          <w:sz w:val="20"/>
          <w:szCs w:val="20"/>
        </w:rPr>
        <w:t xml:space="preserve">Далее, считать карту </w:t>
      </w:r>
      <w:r>
        <w:rPr>
          <w:rFonts w:ascii="Montserrat" w:hAnsi="Montserrat"/>
          <w:sz w:val="20"/>
          <w:szCs w:val="20"/>
        </w:rPr>
        <w:t>/</w:t>
      </w:r>
      <w:r w:rsidRPr="00382410">
        <w:rPr>
          <w:rFonts w:ascii="Montserrat" w:hAnsi="Montserrat"/>
          <w:sz w:val="20"/>
          <w:szCs w:val="20"/>
        </w:rPr>
        <w:t xml:space="preserve"> ввести ПИН-код на устройстве «B» и открыть дверь 2 можно тогда и только тогда, когда закрыта дверь 1.</w:t>
      </w:r>
    </w:p>
    <w:p w14:paraId="7C395E0B" w14:textId="77777777" w:rsidR="00A70522" w:rsidRDefault="00A70522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34"/>
      </w:tblGrid>
      <w:tr w:rsidR="00A70522" w:rsidRPr="00382410" w14:paraId="1F1CD99E" w14:textId="77777777" w:rsidTr="00F24B9C">
        <w:tc>
          <w:tcPr>
            <w:tcW w:w="5920" w:type="dxa"/>
            <w:vMerge w:val="restart"/>
            <w:vAlign w:val="center"/>
          </w:tcPr>
          <w:p w14:paraId="2C54CFDC" w14:textId="77777777" w:rsidR="00A70522" w:rsidRPr="00172810" w:rsidRDefault="00A70522" w:rsidP="00F24B9C">
            <w:pPr>
              <w:spacing w:before="0"/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 w:rsidRPr="00172810">
              <w:rPr>
                <w:rFonts w:ascii="Montserrat" w:hAnsi="Montserrat"/>
                <w:b/>
                <w:sz w:val="28"/>
                <w:szCs w:val="28"/>
              </w:rPr>
              <w:lastRenderedPageBreak/>
              <w:t>ДОПОЛНИТЕЛЬН</w:t>
            </w:r>
            <w:r>
              <w:rPr>
                <w:rFonts w:ascii="Montserrat" w:hAnsi="Montserrat"/>
                <w:b/>
                <w:sz w:val="28"/>
                <w:szCs w:val="28"/>
              </w:rPr>
              <w:t>АЯ</w:t>
            </w:r>
            <w:r w:rsidRPr="00172810">
              <w:rPr>
                <w:rFonts w:ascii="Montserrat" w:hAnsi="Montserrat"/>
                <w:b/>
                <w:sz w:val="28"/>
                <w:szCs w:val="28"/>
              </w:rPr>
              <w:t xml:space="preserve"> </w:t>
            </w:r>
            <w:r>
              <w:rPr>
                <w:rFonts w:ascii="Montserrat" w:hAnsi="Montserrat"/>
                <w:b/>
                <w:sz w:val="28"/>
                <w:szCs w:val="28"/>
              </w:rPr>
              <w:t>ИНФОРМАЦИЯ</w:t>
            </w:r>
          </w:p>
        </w:tc>
        <w:tc>
          <w:tcPr>
            <w:tcW w:w="3934" w:type="dxa"/>
            <w:tcBorders>
              <w:bottom w:val="single" w:sz="24" w:space="0" w:color="auto"/>
            </w:tcBorders>
          </w:tcPr>
          <w:p w14:paraId="4CB6E285" w14:textId="77777777" w:rsidR="00A70522" w:rsidRPr="00382410" w:rsidRDefault="00A70522" w:rsidP="00F24B9C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A70522" w:rsidRPr="00382410" w14:paraId="51692F44" w14:textId="77777777" w:rsidTr="00F24B9C">
        <w:tc>
          <w:tcPr>
            <w:tcW w:w="5920" w:type="dxa"/>
            <w:vMerge/>
          </w:tcPr>
          <w:p w14:paraId="30D538F3" w14:textId="77777777" w:rsidR="00A70522" w:rsidRPr="00382410" w:rsidRDefault="00A70522" w:rsidP="00F24B9C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24" w:space="0" w:color="auto"/>
            </w:tcBorders>
          </w:tcPr>
          <w:p w14:paraId="7EF67EBE" w14:textId="77777777" w:rsidR="00A70522" w:rsidRPr="00382410" w:rsidRDefault="00A70522" w:rsidP="00F24B9C">
            <w:pPr>
              <w:spacing w:before="0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p w14:paraId="4B472170" w14:textId="77777777" w:rsidR="00A70522" w:rsidRPr="00E415FA" w:rsidRDefault="00A70522" w:rsidP="00A70522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Хранение и транспортировка</w:t>
      </w:r>
    </w:p>
    <w:p w14:paraId="02DAA872" w14:textId="77777777" w:rsidR="00A70522" w:rsidRPr="00E415FA" w:rsidRDefault="00A70522" w:rsidP="00A70522">
      <w:pPr>
        <w:spacing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Хранение изделия в потребительской таре должно соответствовать условиям хранения 1 по ГОСТ 15150-69 при отсутствии в воздухе паров агрессивных сред (кислот, щелочей и пр.).</w:t>
      </w:r>
    </w:p>
    <w:p w14:paraId="197CE054" w14:textId="77777777" w:rsidR="00A70522" w:rsidRPr="00E415FA" w:rsidRDefault="00A70522" w:rsidP="00A70522">
      <w:pPr>
        <w:spacing w:before="0"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66B6B1DC" w14:textId="77777777" w:rsidR="00A70522" w:rsidRPr="00E415FA" w:rsidRDefault="00A70522" w:rsidP="00A70522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Утилизация</w:t>
      </w:r>
    </w:p>
    <w:p w14:paraId="09D2305F" w14:textId="77777777" w:rsidR="00A70522" w:rsidRPr="00E415FA" w:rsidRDefault="00A70522" w:rsidP="00A70522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</w:p>
    <w:p w14:paraId="5F96721E" w14:textId="77777777" w:rsidR="00A70522" w:rsidRPr="00E415FA" w:rsidRDefault="00A70522" w:rsidP="00A70522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Гарантия</w:t>
      </w:r>
    </w:p>
    <w:p w14:paraId="29A4DF49" w14:textId="77777777" w:rsidR="00A70522" w:rsidRPr="00E415FA" w:rsidRDefault="00A70522" w:rsidP="00A70522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 xml:space="preserve">Информацию о гарантийных обязательства смотрите на сайте </w:t>
      </w:r>
      <w:r w:rsidRPr="00E415FA">
        <w:rPr>
          <w:rStyle w:val="ac"/>
          <w:rFonts w:ascii="Montserrat" w:hAnsi="Montserrat"/>
          <w:sz w:val="20"/>
          <w:szCs w:val="20"/>
        </w:rPr>
        <w:t>www.amicom.ru</w:t>
      </w:r>
      <w:r w:rsidRPr="00E415FA">
        <w:rPr>
          <w:rFonts w:ascii="Montserrat" w:hAnsi="Montserrat"/>
          <w:sz w:val="20"/>
          <w:szCs w:val="20"/>
        </w:rPr>
        <w:t>.</w:t>
      </w:r>
    </w:p>
    <w:p w14:paraId="3516CD0F" w14:textId="77777777" w:rsidR="00A70522" w:rsidRPr="00E415FA" w:rsidRDefault="00A70522" w:rsidP="00A70522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сертификации</w:t>
      </w:r>
    </w:p>
    <w:p w14:paraId="46C5949C" w14:textId="77777777" w:rsidR="00A70522" w:rsidRPr="00E415FA" w:rsidRDefault="00A70522" w:rsidP="00A70522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Изделие соответствует требованиям технических регламентов Таможенного союза ТР ТС 020/2011 и ТР ЕАЭС 037/2016.</w:t>
      </w:r>
    </w:p>
    <w:p w14:paraId="24E30E8C" w14:textId="77777777" w:rsidR="00A70522" w:rsidRPr="00E415FA" w:rsidRDefault="00A70522" w:rsidP="00A70522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изготовителе и импортере</w:t>
      </w:r>
    </w:p>
    <w:p w14:paraId="35B1DD96" w14:textId="77777777" w:rsidR="00A70522" w:rsidRPr="00E415FA" w:rsidRDefault="00A70522" w:rsidP="00A70522">
      <w:pPr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Сделано в Китае</w:t>
      </w:r>
    </w:p>
    <w:p w14:paraId="038E9D56" w14:textId="5650E766" w:rsidR="00A70522" w:rsidRPr="00E415FA" w:rsidRDefault="00A70522" w:rsidP="00A70522">
      <w:pPr>
        <w:spacing w:before="0" w:after="0" w:line="240" w:lineRule="auto"/>
        <w:jc w:val="left"/>
        <w:rPr>
          <w:rFonts w:ascii="Montserrat" w:hAnsi="Montserrat"/>
          <w:sz w:val="20"/>
          <w:szCs w:val="20"/>
        </w:rPr>
      </w:pPr>
    </w:p>
    <w:p w14:paraId="1136978E" w14:textId="77777777" w:rsidR="00A70522" w:rsidRPr="00E415FA" w:rsidRDefault="00A70522" w:rsidP="00A70522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Импортер:</w:t>
      </w:r>
      <w:r w:rsidRPr="00E415FA">
        <w:rPr>
          <w:rFonts w:ascii="Montserrat" w:hAnsi="Montserrat"/>
          <w:sz w:val="20"/>
          <w:szCs w:val="20"/>
        </w:rPr>
        <w:t xml:space="preserve"> ООО «А-ВИЖН»; 107113, г. Москва, ул. Сокольнический Вал, д.52, 2 этаж, пом.17. Тел.: +7(495)120-06-86 </w:t>
      </w:r>
    </w:p>
    <w:p w14:paraId="7660D59C" w14:textId="77777777" w:rsidR="00A70522" w:rsidRPr="00E415FA" w:rsidRDefault="00A70522" w:rsidP="00A70522">
      <w:pPr>
        <w:jc w:val="left"/>
        <w:rPr>
          <w:rFonts w:ascii="Montserrat" w:hAnsi="Montserrat"/>
          <w:sz w:val="20"/>
          <w:szCs w:val="20"/>
        </w:rPr>
      </w:pPr>
    </w:p>
    <w:p w14:paraId="7BEFB642" w14:textId="77777777" w:rsidR="00A70522" w:rsidRPr="00592358" w:rsidRDefault="00A70522" w:rsidP="00A70522">
      <w:pPr>
        <w:spacing w:before="60" w:after="0" w:line="240" w:lineRule="auto"/>
        <w:jc w:val="left"/>
        <w:rPr>
          <w:rFonts w:ascii="Montserrat" w:hAnsi="Montserrat" w:cstheme="minorHAnsi"/>
          <w:sz w:val="36"/>
          <w:szCs w:val="36"/>
        </w:rPr>
      </w:pPr>
      <w:r w:rsidRPr="00FE35FD">
        <w:rPr>
          <w:rFonts w:ascii="Montserrat" w:hAnsi="Montserrat"/>
          <w:noProof/>
          <w:sz w:val="12"/>
          <w:szCs w:val="12"/>
        </w:rPr>
        <w:drawing>
          <wp:inline distT="0" distB="0" distL="0" distR="0" wp14:anchorId="5DC1556A" wp14:editId="5CF6BA45">
            <wp:extent cx="1850065" cy="60561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426" cy="6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FF418" w14:textId="77777777" w:rsidR="00A70522" w:rsidRPr="00B46237" w:rsidRDefault="00A70522" w:rsidP="00A70522">
      <w:pPr>
        <w:spacing w:before="0" w:after="120" w:line="240" w:lineRule="auto"/>
        <w:jc w:val="left"/>
        <w:rPr>
          <w:rFonts w:ascii="Montserrat" w:hAnsi="Montserrat" w:cstheme="minorHAnsi"/>
          <w:sz w:val="26"/>
          <w:szCs w:val="26"/>
        </w:rPr>
      </w:pPr>
    </w:p>
    <w:p w14:paraId="68B408C5" w14:textId="77777777" w:rsidR="00A70522" w:rsidRPr="00B46237" w:rsidRDefault="00A70522" w:rsidP="00A70522">
      <w:pPr>
        <w:spacing w:before="0" w:after="120" w:line="240" w:lineRule="auto"/>
        <w:jc w:val="left"/>
        <w:rPr>
          <w:rFonts w:ascii="Montserrat" w:hAnsi="Montserrat" w:cstheme="minorHAnsi"/>
          <w:sz w:val="26"/>
          <w:szCs w:val="26"/>
        </w:rPr>
      </w:pPr>
    </w:p>
    <w:p w14:paraId="1180BAFA" w14:textId="77777777" w:rsidR="00F65286" w:rsidRPr="00D22404" w:rsidRDefault="00F65286" w:rsidP="00A70522">
      <w:pPr>
        <w:spacing w:before="60" w:after="0" w:line="240" w:lineRule="auto"/>
        <w:jc w:val="left"/>
        <w:rPr>
          <w:rFonts w:ascii="Montserrat" w:hAnsi="Montserrat" w:cstheme="minorHAnsi"/>
          <w:sz w:val="26"/>
          <w:szCs w:val="26"/>
        </w:rPr>
      </w:pPr>
    </w:p>
    <w:sectPr w:rsidR="00F65286" w:rsidRPr="00D22404" w:rsidSect="005C2EA4">
      <w:footerReference w:type="default" r:id="rId25"/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575F6" w14:textId="77777777" w:rsidR="00E17E0F" w:rsidRDefault="00E17E0F" w:rsidP="00A25197">
      <w:pPr>
        <w:spacing w:before="0" w:after="0" w:line="240" w:lineRule="auto"/>
      </w:pPr>
      <w:r>
        <w:separator/>
      </w:r>
    </w:p>
  </w:endnote>
  <w:endnote w:type="continuationSeparator" w:id="0">
    <w:p w14:paraId="2984B887" w14:textId="77777777" w:rsidR="00E17E0F" w:rsidRDefault="00E17E0F" w:rsidP="00A251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33BB5" w14:textId="77777777" w:rsidR="0020355D" w:rsidRDefault="0020355D">
    <w:pPr>
      <w:pStyle w:val="a9"/>
    </w:pPr>
  </w:p>
  <w:p w14:paraId="35664ED2" w14:textId="77777777" w:rsidR="0020355D" w:rsidRPr="005875FA" w:rsidRDefault="0020355D" w:rsidP="005875FA">
    <w:pPr>
      <w:pStyle w:val="a9"/>
      <w:rPr>
        <w:sz w:val="32"/>
        <w:szCs w:val="32"/>
      </w:rPr>
    </w:pPr>
    <w:r w:rsidRPr="005875FA">
      <w:rPr>
        <w:sz w:val="32"/>
        <w:szCs w:val="32"/>
      </w:rPr>
      <w:t xml:space="preserve">- </w:t>
    </w:r>
    <w:r w:rsidR="00110CD2" w:rsidRPr="005875FA">
      <w:rPr>
        <w:sz w:val="32"/>
        <w:szCs w:val="32"/>
      </w:rPr>
      <w:fldChar w:fldCharType="begin"/>
    </w:r>
    <w:r w:rsidRPr="005875FA">
      <w:rPr>
        <w:sz w:val="32"/>
        <w:szCs w:val="32"/>
      </w:rPr>
      <w:instrText>PAGE   \* MERGEFORMAT</w:instrText>
    </w:r>
    <w:r w:rsidR="00110CD2" w:rsidRPr="005875FA">
      <w:rPr>
        <w:sz w:val="32"/>
        <w:szCs w:val="32"/>
      </w:rPr>
      <w:fldChar w:fldCharType="separate"/>
    </w:r>
    <w:r w:rsidR="00BF7B91">
      <w:rPr>
        <w:noProof/>
        <w:sz w:val="32"/>
        <w:szCs w:val="32"/>
      </w:rPr>
      <w:t>12</w:t>
    </w:r>
    <w:r w:rsidR="00110CD2" w:rsidRPr="005875FA">
      <w:rPr>
        <w:sz w:val="32"/>
        <w:szCs w:val="32"/>
      </w:rPr>
      <w:fldChar w:fldCharType="end"/>
    </w:r>
    <w:r w:rsidRPr="005875FA">
      <w:rPr>
        <w:sz w:val="32"/>
        <w:szCs w:val="32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B07EB" w14:textId="77777777" w:rsidR="00E17E0F" w:rsidRDefault="00E17E0F" w:rsidP="00A25197">
      <w:pPr>
        <w:spacing w:before="0" w:after="0" w:line="240" w:lineRule="auto"/>
      </w:pPr>
      <w:r>
        <w:separator/>
      </w:r>
    </w:p>
  </w:footnote>
  <w:footnote w:type="continuationSeparator" w:id="0">
    <w:p w14:paraId="678216D7" w14:textId="77777777" w:rsidR="00E17E0F" w:rsidRDefault="00E17E0F" w:rsidP="00A2519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10" w15:restartNumberingAfterBreak="0">
    <w:nsid w:val="02702474"/>
    <w:multiLevelType w:val="hybridMultilevel"/>
    <w:tmpl w:val="5EA4479E"/>
    <w:lvl w:ilvl="0" w:tplc="DAACA08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EA5FF"/>
    <w:multiLevelType w:val="hybridMultilevel"/>
    <w:tmpl w:val="41048522"/>
    <w:lvl w:ilvl="0" w:tplc="11EE5E9A">
      <w:start w:val="1"/>
      <w:numFmt w:val="bullet"/>
      <w:lvlText w:val="&gt;"/>
      <w:lvlJc w:val="left"/>
      <w:pPr>
        <w:ind w:left="360" w:hanging="360"/>
      </w:pPr>
      <w:rPr>
        <w:rFonts w:ascii="Calibri" w:hAnsi="Calibri" w:hint="default"/>
      </w:rPr>
    </w:lvl>
    <w:lvl w:ilvl="1" w:tplc="8F26210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0F819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AC18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50D6C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556CDA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AA429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8285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2D0CC2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B53EAF"/>
    <w:multiLevelType w:val="hybridMultilevel"/>
    <w:tmpl w:val="19A07A18"/>
    <w:lvl w:ilvl="0" w:tplc="E4040E0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71BC1"/>
    <w:multiLevelType w:val="hybridMultilevel"/>
    <w:tmpl w:val="030AD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20E74"/>
    <w:multiLevelType w:val="hybridMultilevel"/>
    <w:tmpl w:val="59F470D8"/>
    <w:lvl w:ilvl="0" w:tplc="DAACA08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D79E5"/>
    <w:multiLevelType w:val="hybridMultilevel"/>
    <w:tmpl w:val="28EC6684"/>
    <w:lvl w:ilvl="0" w:tplc="33022F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57F05"/>
    <w:multiLevelType w:val="hybridMultilevel"/>
    <w:tmpl w:val="6BE23EEA"/>
    <w:lvl w:ilvl="0" w:tplc="DAACA08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413D7"/>
    <w:multiLevelType w:val="hybridMultilevel"/>
    <w:tmpl w:val="6EDEBFA6"/>
    <w:lvl w:ilvl="0" w:tplc="E4040E06">
      <w:start w:val="1"/>
      <w:numFmt w:val="bullet"/>
      <w:lvlText w:val=""/>
      <w:lvlJc w:val="left"/>
      <w:pPr>
        <w:ind w:left="78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651D6284"/>
    <w:multiLevelType w:val="hybridMultilevel"/>
    <w:tmpl w:val="FDB000C2"/>
    <w:lvl w:ilvl="0" w:tplc="DAACA08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3F332B"/>
    <w:multiLevelType w:val="hybridMultilevel"/>
    <w:tmpl w:val="68E80AB0"/>
    <w:lvl w:ilvl="0" w:tplc="DAACA08E">
      <w:start w:val="1"/>
      <w:numFmt w:val="bullet"/>
      <w:lvlText w:val="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45BE4"/>
    <w:multiLevelType w:val="hybridMultilevel"/>
    <w:tmpl w:val="F3B65098"/>
    <w:lvl w:ilvl="0" w:tplc="E4040E0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17"/>
  </w:num>
  <w:num w:numId="16">
    <w:abstractNumId w:val="14"/>
  </w:num>
  <w:num w:numId="17">
    <w:abstractNumId w:val="18"/>
  </w:num>
  <w:num w:numId="18">
    <w:abstractNumId w:val="11"/>
  </w:num>
  <w:num w:numId="19">
    <w:abstractNumId w:val="12"/>
  </w:num>
  <w:num w:numId="20">
    <w:abstractNumId w:val="2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226"/>
    <w:rsid w:val="00017F69"/>
    <w:rsid w:val="00063FA0"/>
    <w:rsid w:val="00090E96"/>
    <w:rsid w:val="000A5316"/>
    <w:rsid w:val="000C174F"/>
    <w:rsid w:val="000C31A9"/>
    <w:rsid w:val="000C7391"/>
    <w:rsid w:val="000D74E4"/>
    <w:rsid w:val="000E62D5"/>
    <w:rsid w:val="000E6B08"/>
    <w:rsid w:val="000F1A12"/>
    <w:rsid w:val="000F689E"/>
    <w:rsid w:val="000F7FF5"/>
    <w:rsid w:val="00110CD2"/>
    <w:rsid w:val="00152397"/>
    <w:rsid w:val="001544B9"/>
    <w:rsid w:val="0016270D"/>
    <w:rsid w:val="00165A26"/>
    <w:rsid w:val="00172CD1"/>
    <w:rsid w:val="00180AA1"/>
    <w:rsid w:val="00191346"/>
    <w:rsid w:val="00197E14"/>
    <w:rsid w:val="001A4A47"/>
    <w:rsid w:val="001A5D19"/>
    <w:rsid w:val="001A65C9"/>
    <w:rsid w:val="001A7444"/>
    <w:rsid w:val="001B7309"/>
    <w:rsid w:val="001C367A"/>
    <w:rsid w:val="001D0C28"/>
    <w:rsid w:val="001D0FA5"/>
    <w:rsid w:val="001D6C92"/>
    <w:rsid w:val="001E3B88"/>
    <w:rsid w:val="001F1A65"/>
    <w:rsid w:val="001F26D8"/>
    <w:rsid w:val="0020355D"/>
    <w:rsid w:val="00204E49"/>
    <w:rsid w:val="00214684"/>
    <w:rsid w:val="00232734"/>
    <w:rsid w:val="00233E43"/>
    <w:rsid w:val="00234909"/>
    <w:rsid w:val="00242579"/>
    <w:rsid w:val="002428C9"/>
    <w:rsid w:val="00244743"/>
    <w:rsid w:val="00255083"/>
    <w:rsid w:val="0025667F"/>
    <w:rsid w:val="002622B4"/>
    <w:rsid w:val="00263000"/>
    <w:rsid w:val="00266F32"/>
    <w:rsid w:val="002915B6"/>
    <w:rsid w:val="002B2314"/>
    <w:rsid w:val="002C7312"/>
    <w:rsid w:val="002D2601"/>
    <w:rsid w:val="002D2A33"/>
    <w:rsid w:val="002D2B3D"/>
    <w:rsid w:val="002D3B4B"/>
    <w:rsid w:val="002E67FD"/>
    <w:rsid w:val="00310BD4"/>
    <w:rsid w:val="00311D94"/>
    <w:rsid w:val="00321BAE"/>
    <w:rsid w:val="00325934"/>
    <w:rsid w:val="0032668F"/>
    <w:rsid w:val="00365D69"/>
    <w:rsid w:val="003715DB"/>
    <w:rsid w:val="00390510"/>
    <w:rsid w:val="003A231F"/>
    <w:rsid w:val="003B2FA3"/>
    <w:rsid w:val="003B5B27"/>
    <w:rsid w:val="003C0441"/>
    <w:rsid w:val="003C4906"/>
    <w:rsid w:val="003F1290"/>
    <w:rsid w:val="003F212C"/>
    <w:rsid w:val="003F5812"/>
    <w:rsid w:val="00431660"/>
    <w:rsid w:val="004449CE"/>
    <w:rsid w:val="00476DBF"/>
    <w:rsid w:val="00477071"/>
    <w:rsid w:val="00497CE1"/>
    <w:rsid w:val="004A1EC6"/>
    <w:rsid w:val="004A66C9"/>
    <w:rsid w:val="004B7F9F"/>
    <w:rsid w:val="004C7132"/>
    <w:rsid w:val="004E5078"/>
    <w:rsid w:val="004F3B05"/>
    <w:rsid w:val="00504DA4"/>
    <w:rsid w:val="00513E70"/>
    <w:rsid w:val="00516F17"/>
    <w:rsid w:val="00531786"/>
    <w:rsid w:val="00532272"/>
    <w:rsid w:val="00537D6F"/>
    <w:rsid w:val="005464DF"/>
    <w:rsid w:val="005514C5"/>
    <w:rsid w:val="00560369"/>
    <w:rsid w:val="00563357"/>
    <w:rsid w:val="00566F24"/>
    <w:rsid w:val="005672E2"/>
    <w:rsid w:val="00571818"/>
    <w:rsid w:val="00572D89"/>
    <w:rsid w:val="00576D1D"/>
    <w:rsid w:val="00587504"/>
    <w:rsid w:val="005875FA"/>
    <w:rsid w:val="005B7071"/>
    <w:rsid w:val="005C16BE"/>
    <w:rsid w:val="005C2EA4"/>
    <w:rsid w:val="005D4888"/>
    <w:rsid w:val="005E041F"/>
    <w:rsid w:val="005F30BC"/>
    <w:rsid w:val="0061095E"/>
    <w:rsid w:val="00623064"/>
    <w:rsid w:val="0062549C"/>
    <w:rsid w:val="00626973"/>
    <w:rsid w:val="00666DF7"/>
    <w:rsid w:val="00675D43"/>
    <w:rsid w:val="00675F98"/>
    <w:rsid w:val="006760F9"/>
    <w:rsid w:val="006805C2"/>
    <w:rsid w:val="00680689"/>
    <w:rsid w:val="00693D1E"/>
    <w:rsid w:val="006A0A2A"/>
    <w:rsid w:val="006A10B0"/>
    <w:rsid w:val="006A3850"/>
    <w:rsid w:val="006A5C32"/>
    <w:rsid w:val="006A63A7"/>
    <w:rsid w:val="006B0895"/>
    <w:rsid w:val="006B5E61"/>
    <w:rsid w:val="006C5EC4"/>
    <w:rsid w:val="006E556E"/>
    <w:rsid w:val="00730226"/>
    <w:rsid w:val="0073102F"/>
    <w:rsid w:val="00734786"/>
    <w:rsid w:val="0074787F"/>
    <w:rsid w:val="00754020"/>
    <w:rsid w:val="00762190"/>
    <w:rsid w:val="007660C0"/>
    <w:rsid w:val="007809E8"/>
    <w:rsid w:val="007973D3"/>
    <w:rsid w:val="00797A44"/>
    <w:rsid w:val="007C774B"/>
    <w:rsid w:val="007D0962"/>
    <w:rsid w:val="007E3A26"/>
    <w:rsid w:val="007E41D0"/>
    <w:rsid w:val="007E78EA"/>
    <w:rsid w:val="007F0AE7"/>
    <w:rsid w:val="00802BC2"/>
    <w:rsid w:val="00803489"/>
    <w:rsid w:val="00803B78"/>
    <w:rsid w:val="00806A77"/>
    <w:rsid w:val="00807456"/>
    <w:rsid w:val="00822210"/>
    <w:rsid w:val="008250E6"/>
    <w:rsid w:val="00840118"/>
    <w:rsid w:val="00840C36"/>
    <w:rsid w:val="008432C4"/>
    <w:rsid w:val="00864DC5"/>
    <w:rsid w:val="0087461F"/>
    <w:rsid w:val="00875B26"/>
    <w:rsid w:val="008871B5"/>
    <w:rsid w:val="008C5CAF"/>
    <w:rsid w:val="008E7666"/>
    <w:rsid w:val="008E7AEB"/>
    <w:rsid w:val="00922096"/>
    <w:rsid w:val="0093090F"/>
    <w:rsid w:val="00930EF8"/>
    <w:rsid w:val="009342B2"/>
    <w:rsid w:val="00940893"/>
    <w:rsid w:val="00941434"/>
    <w:rsid w:val="00946C14"/>
    <w:rsid w:val="009548B2"/>
    <w:rsid w:val="009640F9"/>
    <w:rsid w:val="009649E9"/>
    <w:rsid w:val="0098300A"/>
    <w:rsid w:val="009A0208"/>
    <w:rsid w:val="009A636D"/>
    <w:rsid w:val="009A7E56"/>
    <w:rsid w:val="009C1E23"/>
    <w:rsid w:val="009C4285"/>
    <w:rsid w:val="009D016C"/>
    <w:rsid w:val="009D1E35"/>
    <w:rsid w:val="009D572E"/>
    <w:rsid w:val="009E7546"/>
    <w:rsid w:val="009F207D"/>
    <w:rsid w:val="009F502E"/>
    <w:rsid w:val="009F705F"/>
    <w:rsid w:val="00A01281"/>
    <w:rsid w:val="00A07B52"/>
    <w:rsid w:val="00A106A0"/>
    <w:rsid w:val="00A10D72"/>
    <w:rsid w:val="00A146D9"/>
    <w:rsid w:val="00A16046"/>
    <w:rsid w:val="00A230DA"/>
    <w:rsid w:val="00A25197"/>
    <w:rsid w:val="00A5173E"/>
    <w:rsid w:val="00A655F9"/>
    <w:rsid w:val="00A70522"/>
    <w:rsid w:val="00A759EC"/>
    <w:rsid w:val="00A84CB8"/>
    <w:rsid w:val="00A90975"/>
    <w:rsid w:val="00A9604A"/>
    <w:rsid w:val="00A96435"/>
    <w:rsid w:val="00A96CB7"/>
    <w:rsid w:val="00AC56BF"/>
    <w:rsid w:val="00AC5FCB"/>
    <w:rsid w:val="00AD7F51"/>
    <w:rsid w:val="00AE64DC"/>
    <w:rsid w:val="00AF431B"/>
    <w:rsid w:val="00B033C7"/>
    <w:rsid w:val="00B071A6"/>
    <w:rsid w:val="00B33A52"/>
    <w:rsid w:val="00B36DFE"/>
    <w:rsid w:val="00B565FF"/>
    <w:rsid w:val="00B70DC8"/>
    <w:rsid w:val="00B91A45"/>
    <w:rsid w:val="00BB6DD5"/>
    <w:rsid w:val="00BC027D"/>
    <w:rsid w:val="00BD34DF"/>
    <w:rsid w:val="00BE122A"/>
    <w:rsid w:val="00BE38C7"/>
    <w:rsid w:val="00BF7B91"/>
    <w:rsid w:val="00C4659F"/>
    <w:rsid w:val="00C47310"/>
    <w:rsid w:val="00C61D82"/>
    <w:rsid w:val="00C63395"/>
    <w:rsid w:val="00C661BE"/>
    <w:rsid w:val="00C74948"/>
    <w:rsid w:val="00C750CE"/>
    <w:rsid w:val="00C879A6"/>
    <w:rsid w:val="00CB5729"/>
    <w:rsid w:val="00CD204A"/>
    <w:rsid w:val="00CD61AB"/>
    <w:rsid w:val="00D07C89"/>
    <w:rsid w:val="00D22404"/>
    <w:rsid w:val="00D24A67"/>
    <w:rsid w:val="00D263A3"/>
    <w:rsid w:val="00D27F6D"/>
    <w:rsid w:val="00D35E7A"/>
    <w:rsid w:val="00D65B9A"/>
    <w:rsid w:val="00D66FC5"/>
    <w:rsid w:val="00D847C6"/>
    <w:rsid w:val="00D84FBE"/>
    <w:rsid w:val="00D8644A"/>
    <w:rsid w:val="00D9682E"/>
    <w:rsid w:val="00D97889"/>
    <w:rsid w:val="00DA19F0"/>
    <w:rsid w:val="00DA29DA"/>
    <w:rsid w:val="00DD3127"/>
    <w:rsid w:val="00DE4FC1"/>
    <w:rsid w:val="00DF51E0"/>
    <w:rsid w:val="00DF6122"/>
    <w:rsid w:val="00DF7A8A"/>
    <w:rsid w:val="00E0775B"/>
    <w:rsid w:val="00E17E0F"/>
    <w:rsid w:val="00E41BAE"/>
    <w:rsid w:val="00E52777"/>
    <w:rsid w:val="00E546BF"/>
    <w:rsid w:val="00E62F0F"/>
    <w:rsid w:val="00E634E7"/>
    <w:rsid w:val="00E75B4B"/>
    <w:rsid w:val="00E950C4"/>
    <w:rsid w:val="00EB26B1"/>
    <w:rsid w:val="00EC0AD0"/>
    <w:rsid w:val="00EC1946"/>
    <w:rsid w:val="00EC3613"/>
    <w:rsid w:val="00EC7E70"/>
    <w:rsid w:val="00ED059C"/>
    <w:rsid w:val="00ED5DE1"/>
    <w:rsid w:val="00ED622C"/>
    <w:rsid w:val="00EE571B"/>
    <w:rsid w:val="00EE6C5B"/>
    <w:rsid w:val="00F038BD"/>
    <w:rsid w:val="00F06F06"/>
    <w:rsid w:val="00F11661"/>
    <w:rsid w:val="00F23938"/>
    <w:rsid w:val="00F2602B"/>
    <w:rsid w:val="00F26146"/>
    <w:rsid w:val="00F32F66"/>
    <w:rsid w:val="00F47FF4"/>
    <w:rsid w:val="00F54463"/>
    <w:rsid w:val="00F57903"/>
    <w:rsid w:val="00F6334E"/>
    <w:rsid w:val="00F65286"/>
    <w:rsid w:val="00F70BB0"/>
    <w:rsid w:val="00F75217"/>
    <w:rsid w:val="00F75ADF"/>
    <w:rsid w:val="00FA4CB5"/>
    <w:rsid w:val="00FB465C"/>
    <w:rsid w:val="00FF04F9"/>
    <w:rsid w:val="01280561"/>
    <w:rsid w:val="03204D19"/>
    <w:rsid w:val="040CF32F"/>
    <w:rsid w:val="04EC8E47"/>
    <w:rsid w:val="057FC517"/>
    <w:rsid w:val="08D2D66D"/>
    <w:rsid w:val="09DC77D0"/>
    <w:rsid w:val="0A6E103B"/>
    <w:rsid w:val="0B8BD20A"/>
    <w:rsid w:val="0BD881C5"/>
    <w:rsid w:val="0C9F64BF"/>
    <w:rsid w:val="0CBB7E3C"/>
    <w:rsid w:val="0CBC1B21"/>
    <w:rsid w:val="0CCC7EA8"/>
    <w:rsid w:val="0D415E7B"/>
    <w:rsid w:val="0D8B0E83"/>
    <w:rsid w:val="0D8DD06A"/>
    <w:rsid w:val="0E7A92BB"/>
    <w:rsid w:val="0F3E9C25"/>
    <w:rsid w:val="0F44F649"/>
    <w:rsid w:val="0FE616BA"/>
    <w:rsid w:val="0FF475E8"/>
    <w:rsid w:val="106D333B"/>
    <w:rsid w:val="1084314B"/>
    <w:rsid w:val="10DB7C5E"/>
    <w:rsid w:val="120EECF4"/>
    <w:rsid w:val="12555628"/>
    <w:rsid w:val="12E30570"/>
    <w:rsid w:val="1373896C"/>
    <w:rsid w:val="1404317F"/>
    <w:rsid w:val="147C68FF"/>
    <w:rsid w:val="14BF61C6"/>
    <w:rsid w:val="1574F36E"/>
    <w:rsid w:val="162808AE"/>
    <w:rsid w:val="164D9BE5"/>
    <w:rsid w:val="16AC1F99"/>
    <w:rsid w:val="16D4BC8D"/>
    <w:rsid w:val="17A5B5F1"/>
    <w:rsid w:val="17CD2ADB"/>
    <w:rsid w:val="17D1CB94"/>
    <w:rsid w:val="18D8BC1F"/>
    <w:rsid w:val="190C91AF"/>
    <w:rsid w:val="190DF22C"/>
    <w:rsid w:val="196A5DFC"/>
    <w:rsid w:val="196EC929"/>
    <w:rsid w:val="19B07506"/>
    <w:rsid w:val="19B17BF6"/>
    <w:rsid w:val="19C4CAE9"/>
    <w:rsid w:val="1A2DC906"/>
    <w:rsid w:val="1A887B1C"/>
    <w:rsid w:val="1BDC7C97"/>
    <w:rsid w:val="1C7F9DBD"/>
    <w:rsid w:val="1CB0F6E1"/>
    <w:rsid w:val="1CF3ABAB"/>
    <w:rsid w:val="1D773868"/>
    <w:rsid w:val="1D928CC8"/>
    <w:rsid w:val="1D9590A6"/>
    <w:rsid w:val="1DB5FB8C"/>
    <w:rsid w:val="1DF2B4E1"/>
    <w:rsid w:val="1E1B40C7"/>
    <w:rsid w:val="1E9B55A7"/>
    <w:rsid w:val="1EA5EFFA"/>
    <w:rsid w:val="1F1479FC"/>
    <w:rsid w:val="1FF7A659"/>
    <w:rsid w:val="2141CCD1"/>
    <w:rsid w:val="21791DE0"/>
    <w:rsid w:val="21D7A86D"/>
    <w:rsid w:val="2239BF77"/>
    <w:rsid w:val="2354AC22"/>
    <w:rsid w:val="242D845C"/>
    <w:rsid w:val="249BF004"/>
    <w:rsid w:val="25543EC9"/>
    <w:rsid w:val="258AE43E"/>
    <w:rsid w:val="260173D2"/>
    <w:rsid w:val="26C565DF"/>
    <w:rsid w:val="279A422D"/>
    <w:rsid w:val="27B1A84A"/>
    <w:rsid w:val="28510951"/>
    <w:rsid w:val="29D30157"/>
    <w:rsid w:val="29E5FEAB"/>
    <w:rsid w:val="2A6E0A03"/>
    <w:rsid w:val="2A838D55"/>
    <w:rsid w:val="2B368409"/>
    <w:rsid w:val="2B8D13CD"/>
    <w:rsid w:val="2BA567BE"/>
    <w:rsid w:val="2CD0D2D6"/>
    <w:rsid w:val="2D4B986D"/>
    <w:rsid w:val="2E1B3F85"/>
    <w:rsid w:val="2EBBB553"/>
    <w:rsid w:val="2F50F142"/>
    <w:rsid w:val="2FDD2484"/>
    <w:rsid w:val="307DCBDE"/>
    <w:rsid w:val="3179F7B7"/>
    <w:rsid w:val="3200BAFA"/>
    <w:rsid w:val="326D6D07"/>
    <w:rsid w:val="32702D13"/>
    <w:rsid w:val="32AD68DE"/>
    <w:rsid w:val="3368FA0C"/>
    <w:rsid w:val="34024CF5"/>
    <w:rsid w:val="34595D2E"/>
    <w:rsid w:val="346ADB19"/>
    <w:rsid w:val="3544A5D7"/>
    <w:rsid w:val="364E94DD"/>
    <w:rsid w:val="365B4986"/>
    <w:rsid w:val="368E0264"/>
    <w:rsid w:val="371F53F6"/>
    <w:rsid w:val="372C4351"/>
    <w:rsid w:val="3733289C"/>
    <w:rsid w:val="38CE39DC"/>
    <w:rsid w:val="39990C0D"/>
    <w:rsid w:val="39C5C02B"/>
    <w:rsid w:val="3A15AB81"/>
    <w:rsid w:val="3A5FC772"/>
    <w:rsid w:val="3AA1BBE3"/>
    <w:rsid w:val="3AD168F1"/>
    <w:rsid w:val="3BB216F1"/>
    <w:rsid w:val="3BF4218F"/>
    <w:rsid w:val="3C37EDB5"/>
    <w:rsid w:val="3C6A99D4"/>
    <w:rsid w:val="3C8D0BC2"/>
    <w:rsid w:val="3CC05AD2"/>
    <w:rsid w:val="3D5FFF1F"/>
    <w:rsid w:val="3DDDC6C7"/>
    <w:rsid w:val="3DE47C1D"/>
    <w:rsid w:val="3F030EFF"/>
    <w:rsid w:val="3F48D1A5"/>
    <w:rsid w:val="401500AD"/>
    <w:rsid w:val="401A98BF"/>
    <w:rsid w:val="40661634"/>
    <w:rsid w:val="407C07E9"/>
    <w:rsid w:val="414FD795"/>
    <w:rsid w:val="416DB006"/>
    <w:rsid w:val="419D83DC"/>
    <w:rsid w:val="42542384"/>
    <w:rsid w:val="4257FCBA"/>
    <w:rsid w:val="42715302"/>
    <w:rsid w:val="4388BB51"/>
    <w:rsid w:val="439338B2"/>
    <w:rsid w:val="43E1B570"/>
    <w:rsid w:val="43E7AEB4"/>
    <w:rsid w:val="4420A433"/>
    <w:rsid w:val="4456B50A"/>
    <w:rsid w:val="44603403"/>
    <w:rsid w:val="448EE336"/>
    <w:rsid w:val="44E99DD0"/>
    <w:rsid w:val="4562A345"/>
    <w:rsid w:val="45A3982D"/>
    <w:rsid w:val="45C526DC"/>
    <w:rsid w:val="463687FC"/>
    <w:rsid w:val="464E3DAD"/>
    <w:rsid w:val="465BAE66"/>
    <w:rsid w:val="466EF4C6"/>
    <w:rsid w:val="46C38220"/>
    <w:rsid w:val="4744DAC3"/>
    <w:rsid w:val="478AD9B4"/>
    <w:rsid w:val="47B19B1B"/>
    <w:rsid w:val="48124C44"/>
    <w:rsid w:val="485E5FEC"/>
    <w:rsid w:val="48892F10"/>
    <w:rsid w:val="488A0DAB"/>
    <w:rsid w:val="48DF0904"/>
    <w:rsid w:val="49940CA5"/>
    <w:rsid w:val="4A1F9C14"/>
    <w:rsid w:val="4B723153"/>
    <w:rsid w:val="4C217A06"/>
    <w:rsid w:val="4C2496B2"/>
    <w:rsid w:val="4C326BEA"/>
    <w:rsid w:val="4C3D3647"/>
    <w:rsid w:val="4C63A1AE"/>
    <w:rsid w:val="4D7D4554"/>
    <w:rsid w:val="4DFFACFF"/>
    <w:rsid w:val="4E50D001"/>
    <w:rsid w:val="4E7727DB"/>
    <w:rsid w:val="4F55F08A"/>
    <w:rsid w:val="4FF9BBD7"/>
    <w:rsid w:val="505AAF97"/>
    <w:rsid w:val="5068013A"/>
    <w:rsid w:val="51301D6A"/>
    <w:rsid w:val="516B37D6"/>
    <w:rsid w:val="51970DD1"/>
    <w:rsid w:val="52B8604F"/>
    <w:rsid w:val="53433ED6"/>
    <w:rsid w:val="536AE62B"/>
    <w:rsid w:val="537315E9"/>
    <w:rsid w:val="53775DA4"/>
    <w:rsid w:val="539DBBF0"/>
    <w:rsid w:val="53E3ADDA"/>
    <w:rsid w:val="543F79B1"/>
    <w:rsid w:val="54A97203"/>
    <w:rsid w:val="54BC79D2"/>
    <w:rsid w:val="55260811"/>
    <w:rsid w:val="55705453"/>
    <w:rsid w:val="55832D5D"/>
    <w:rsid w:val="5607F399"/>
    <w:rsid w:val="56D36D29"/>
    <w:rsid w:val="581C9FC3"/>
    <w:rsid w:val="58579714"/>
    <w:rsid w:val="5881B49C"/>
    <w:rsid w:val="5888E168"/>
    <w:rsid w:val="58A136B4"/>
    <w:rsid w:val="59096F8A"/>
    <w:rsid w:val="592DC20B"/>
    <w:rsid w:val="59D15A22"/>
    <w:rsid w:val="5A6A7A71"/>
    <w:rsid w:val="5A83D55A"/>
    <w:rsid w:val="5B03F8AC"/>
    <w:rsid w:val="5B0DBFE8"/>
    <w:rsid w:val="5B6E3229"/>
    <w:rsid w:val="5B90F886"/>
    <w:rsid w:val="5BDD4B42"/>
    <w:rsid w:val="5C440B3D"/>
    <w:rsid w:val="5EB49AE4"/>
    <w:rsid w:val="5EB7EE56"/>
    <w:rsid w:val="5F22E1FC"/>
    <w:rsid w:val="5FE0B4DE"/>
    <w:rsid w:val="60880CF0"/>
    <w:rsid w:val="611644BA"/>
    <w:rsid w:val="61CDD594"/>
    <w:rsid w:val="63A95F52"/>
    <w:rsid w:val="63CACEEB"/>
    <w:rsid w:val="643FDE45"/>
    <w:rsid w:val="64633683"/>
    <w:rsid w:val="6465F038"/>
    <w:rsid w:val="6472FFC0"/>
    <w:rsid w:val="653D2D9D"/>
    <w:rsid w:val="6553F923"/>
    <w:rsid w:val="664A0E79"/>
    <w:rsid w:val="66756CA5"/>
    <w:rsid w:val="672F8411"/>
    <w:rsid w:val="67A7EE18"/>
    <w:rsid w:val="6915ECE9"/>
    <w:rsid w:val="691EBB18"/>
    <w:rsid w:val="697EE53B"/>
    <w:rsid w:val="698623DC"/>
    <w:rsid w:val="6A8C04FB"/>
    <w:rsid w:val="6AAFC904"/>
    <w:rsid w:val="6B32FFF3"/>
    <w:rsid w:val="6C64BCBD"/>
    <w:rsid w:val="6C93C913"/>
    <w:rsid w:val="6CBB50A3"/>
    <w:rsid w:val="6E597ED4"/>
    <w:rsid w:val="6EB0A4AB"/>
    <w:rsid w:val="6EB6C3FA"/>
    <w:rsid w:val="6ED6BBC2"/>
    <w:rsid w:val="700E5772"/>
    <w:rsid w:val="7086E746"/>
    <w:rsid w:val="71A4A0C1"/>
    <w:rsid w:val="72CCCC01"/>
    <w:rsid w:val="73692303"/>
    <w:rsid w:val="73CA2F78"/>
    <w:rsid w:val="73E7EE52"/>
    <w:rsid w:val="73E8F9CF"/>
    <w:rsid w:val="747BB6E6"/>
    <w:rsid w:val="75090697"/>
    <w:rsid w:val="7509E88F"/>
    <w:rsid w:val="7522369D"/>
    <w:rsid w:val="760A1D85"/>
    <w:rsid w:val="7619D039"/>
    <w:rsid w:val="776001C5"/>
    <w:rsid w:val="77993403"/>
    <w:rsid w:val="779A65B1"/>
    <w:rsid w:val="780C2763"/>
    <w:rsid w:val="782FC752"/>
    <w:rsid w:val="78620EDD"/>
    <w:rsid w:val="78971380"/>
    <w:rsid w:val="79784201"/>
    <w:rsid w:val="79D11A7C"/>
    <w:rsid w:val="79F3EAF3"/>
    <w:rsid w:val="7A27E389"/>
    <w:rsid w:val="7A2D5649"/>
    <w:rsid w:val="7A5D069A"/>
    <w:rsid w:val="7AA804CA"/>
    <w:rsid w:val="7BEFC30F"/>
    <w:rsid w:val="7BF8C7E0"/>
    <w:rsid w:val="7C59DCB2"/>
    <w:rsid w:val="7C92382C"/>
    <w:rsid w:val="7C9AAFA8"/>
    <w:rsid w:val="7CE7AE90"/>
    <w:rsid w:val="7F2BC66A"/>
    <w:rsid w:val="7FD9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23E373DC"/>
  <w15:docId w15:val="{AE2A0D95-62D1-453A-91E8-645B8497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before="20" w:after="2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D6F"/>
  </w:style>
  <w:style w:type="paragraph" w:styleId="1">
    <w:name w:val="heading 1"/>
    <w:basedOn w:val="a"/>
    <w:next w:val="a"/>
    <w:link w:val="10"/>
    <w:uiPriority w:val="9"/>
    <w:qFormat/>
    <w:rsid w:val="007310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2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474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74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A2519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5197"/>
  </w:style>
  <w:style w:type="paragraph" w:styleId="a9">
    <w:name w:val="footer"/>
    <w:basedOn w:val="a"/>
    <w:link w:val="aa"/>
    <w:uiPriority w:val="99"/>
    <w:unhideWhenUsed/>
    <w:rsid w:val="00A2519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5197"/>
  </w:style>
  <w:style w:type="paragraph" w:styleId="ab">
    <w:name w:val="No Spacing"/>
    <w:uiPriority w:val="1"/>
    <w:qFormat/>
    <w:rsid w:val="00152397"/>
    <w:pPr>
      <w:spacing w:before="0"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310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c">
    <w:name w:val="Hyperlink"/>
    <w:basedOn w:val="a0"/>
    <w:uiPriority w:val="99"/>
    <w:unhideWhenUsed/>
    <w:rsid w:val="00A705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B0819-C7F1-42ED-8DA4-079AD03D0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18</Pages>
  <Words>3822</Words>
  <Characters>21789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Silaev Ivan</cp:lastModifiedBy>
  <cp:revision>37</cp:revision>
  <dcterms:created xsi:type="dcterms:W3CDTF">2024-08-25T20:04:00Z</dcterms:created>
  <dcterms:modified xsi:type="dcterms:W3CDTF">2025-01-09T12:37:00Z</dcterms:modified>
</cp:coreProperties>
</file>